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52AD" w:rsidRPr="00EE0102" w:rsidRDefault="005352AD" w:rsidP="00EE0102">
      <w:pPr>
        <w:spacing w:after="0" w:line="240" w:lineRule="auto"/>
        <w:jc w:val="center"/>
        <w:rPr>
          <w:sz w:val="28"/>
        </w:rPr>
      </w:pPr>
      <w:r w:rsidRPr="00EE0102">
        <w:rPr>
          <w:b/>
          <w:bCs/>
          <w:sz w:val="44"/>
          <w:szCs w:val="36"/>
        </w:rPr>
        <w:t xml:space="preserve">Mars </w:t>
      </w:r>
      <w:r w:rsidR="00F3515D" w:rsidRPr="00EE0102">
        <w:rPr>
          <w:b/>
          <w:bCs/>
          <w:sz w:val="44"/>
          <w:szCs w:val="36"/>
        </w:rPr>
        <w:t>Quest</w:t>
      </w:r>
    </w:p>
    <w:p w:rsidR="005352AD" w:rsidRDefault="005352AD" w:rsidP="00EE0102">
      <w:pPr>
        <w:spacing w:after="0" w:line="240" w:lineRule="auto"/>
        <w:jc w:val="center"/>
        <w:rPr>
          <w:b/>
          <w:bCs/>
          <w:sz w:val="36"/>
          <w:szCs w:val="36"/>
        </w:rPr>
      </w:pPr>
      <w:r w:rsidRPr="00EE0102">
        <w:rPr>
          <w:b/>
          <w:bCs/>
          <w:sz w:val="36"/>
          <w:szCs w:val="36"/>
        </w:rPr>
        <w:t>NASA’s Mission to the Desert Planet</w:t>
      </w:r>
    </w:p>
    <w:p w:rsidR="003A02FE" w:rsidRDefault="003A02FE" w:rsidP="00EE0102">
      <w:pPr>
        <w:spacing w:after="0" w:line="240" w:lineRule="auto"/>
        <w:jc w:val="center"/>
        <w:rPr>
          <w:b/>
          <w:bCs/>
          <w:sz w:val="36"/>
          <w:szCs w:val="36"/>
        </w:rPr>
      </w:pPr>
      <w:r>
        <w:rPr>
          <w:noProof/>
          <w:sz w:val="28"/>
          <w:szCs w:val="28"/>
        </w:rPr>
        <mc:AlternateContent>
          <mc:Choice Requires="wps">
            <w:drawing>
              <wp:anchor distT="0" distB="0" distL="114300" distR="114300" simplePos="0" relativeHeight="251707904" behindDoc="0" locked="0" layoutInCell="1" allowOverlap="1" wp14:anchorId="2EFE7CF8" wp14:editId="740D151A">
                <wp:simplePos x="0" y="0"/>
                <wp:positionH relativeFrom="margin">
                  <wp:align>center</wp:align>
                </wp:positionH>
                <wp:positionV relativeFrom="paragraph">
                  <wp:posOffset>31560</wp:posOffset>
                </wp:positionV>
                <wp:extent cx="2635885" cy="1033145"/>
                <wp:effectExtent l="0" t="0" r="12065" b="14605"/>
                <wp:wrapNone/>
                <wp:docPr id="60" name="Horizontal Scroll 60"/>
                <wp:cNvGraphicFramePr/>
                <a:graphic xmlns:a="http://schemas.openxmlformats.org/drawingml/2006/main">
                  <a:graphicData uri="http://schemas.microsoft.com/office/word/2010/wordprocessingShape">
                    <wps:wsp>
                      <wps:cNvSpPr/>
                      <wps:spPr>
                        <a:xfrm>
                          <a:off x="0" y="0"/>
                          <a:ext cx="2635885" cy="1033145"/>
                        </a:xfrm>
                        <a:prstGeom prst="horizontalScroll">
                          <a:avLst/>
                        </a:prstGeom>
                        <a:solidFill>
                          <a:srgbClr val="990033"/>
                        </a:solidFill>
                        <a:ln>
                          <a:solidFill>
                            <a:schemeClr val="bg1">
                              <a:lumMod val="75000"/>
                            </a:schemeClr>
                          </a:solidFill>
                        </a:ln>
                      </wps:spPr>
                      <wps:style>
                        <a:lnRef idx="2">
                          <a:schemeClr val="accent2">
                            <a:shade val="50000"/>
                          </a:schemeClr>
                        </a:lnRef>
                        <a:fillRef idx="1">
                          <a:schemeClr val="accent2"/>
                        </a:fillRef>
                        <a:effectRef idx="0">
                          <a:schemeClr val="accent2"/>
                        </a:effectRef>
                        <a:fontRef idx="minor">
                          <a:schemeClr val="lt1"/>
                        </a:fontRef>
                      </wps:style>
                      <wps:txbx>
                        <w:txbxContent>
                          <w:p w:rsidR="003A02FE" w:rsidRPr="003A02FE" w:rsidRDefault="003A02FE" w:rsidP="003A02FE">
                            <w:pPr>
                              <w:jc w:val="center"/>
                              <w:rPr>
                                <w:b/>
                                <w:color w:val="FFFFFF" w:themeColor="background1"/>
                                <w:sz w:val="32"/>
                              </w:rPr>
                            </w:pPr>
                            <w:r w:rsidRPr="003A02FE">
                              <w:rPr>
                                <w:b/>
                                <w:color w:val="FFFFFF" w:themeColor="background1"/>
                                <w:sz w:val="32"/>
                              </w:rPr>
                              <w:t>Developed by:</w:t>
                            </w:r>
                            <w:r>
                              <w:rPr>
                                <w:b/>
                                <w:color w:val="FFFFFF" w:themeColor="background1"/>
                                <w:sz w:val="32"/>
                              </w:rPr>
                              <w:t xml:space="preserve"> </w:t>
                            </w:r>
                            <w:r>
                              <w:rPr>
                                <w:b/>
                                <w:color w:val="FFFFFF" w:themeColor="background1"/>
                                <w:sz w:val="32"/>
                              </w:rPr>
                              <w:br/>
                            </w:r>
                            <w:r w:rsidRPr="003A02FE">
                              <w:rPr>
                                <w:b/>
                                <w:color w:val="FFFFFF" w:themeColor="background1"/>
                                <w:sz w:val="32"/>
                              </w:rPr>
                              <w:t xml:space="preserve">Dr. Dan </w:t>
                            </w:r>
                            <w:proofErr w:type="spellStart"/>
                            <w:r w:rsidRPr="003A02FE">
                              <w:rPr>
                                <w:b/>
                                <w:color w:val="FFFFFF" w:themeColor="background1"/>
                                <w:sz w:val="32"/>
                              </w:rPr>
                              <w:t>Bruton</w:t>
                            </w:r>
                            <w:proofErr w:type="spellEnd"/>
                            <w:r w:rsidRPr="003A02FE">
                              <w:rPr>
                                <w:b/>
                                <w:color w:val="FFFFFF" w:themeColor="background1"/>
                                <w:sz w:val="32"/>
                              </w:rPr>
                              <w:t>, Physics</w:t>
                            </w:r>
                          </w:p>
                          <w:p w:rsidR="003A02FE" w:rsidRDefault="003A02F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60" o:spid="_x0000_s1026" type="#_x0000_t98" style="position:absolute;left:0;text-align:left;margin-left:0;margin-top:2.5pt;width:207.55pt;height:81.35pt;z-index:25170790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" fillcolor="#903" strokecolor="#bfbfbf [2412]" strokeweight="2pt">
                <v:textbox>
                  <w:txbxContent>
                    <w:p w:rsidR="003A02FE" w:rsidRPr="003A02FE" w:rsidRDefault="003A02FE" w:rsidP="003A02FE">
                      <w:pPr>
                        <w:jc w:val="center"/>
                        <w:rPr>
                          <w:b/>
                          <w:color w:val="FFFFFF" w:themeColor="background1"/>
                          <w:sz w:val="32"/>
                        </w:rPr>
                      </w:pPr>
                      <w:r w:rsidRPr="003A02FE">
                        <w:rPr>
                          <w:b/>
                          <w:color w:val="FFFFFF" w:themeColor="background1"/>
                          <w:sz w:val="32"/>
                        </w:rPr>
                        <w:t>Developed by:</w:t>
                      </w:r>
                      <w:r>
                        <w:rPr>
                          <w:b/>
                          <w:color w:val="FFFFFF" w:themeColor="background1"/>
                          <w:sz w:val="32"/>
                        </w:rPr>
                        <w:t xml:space="preserve"> </w:t>
                      </w:r>
                      <w:r>
                        <w:rPr>
                          <w:b/>
                          <w:color w:val="FFFFFF" w:themeColor="background1"/>
                          <w:sz w:val="32"/>
                        </w:rPr>
                        <w:br/>
                      </w:r>
                      <w:r w:rsidRPr="003A02FE">
                        <w:rPr>
                          <w:b/>
                          <w:color w:val="FFFFFF" w:themeColor="background1"/>
                          <w:sz w:val="32"/>
                        </w:rPr>
                        <w:t xml:space="preserve">Dr. Dan </w:t>
                      </w:r>
                      <w:proofErr w:type="spellStart"/>
                      <w:r w:rsidRPr="003A02FE">
                        <w:rPr>
                          <w:b/>
                          <w:color w:val="FFFFFF" w:themeColor="background1"/>
                          <w:sz w:val="32"/>
                        </w:rPr>
                        <w:t>Bruton</w:t>
                      </w:r>
                      <w:proofErr w:type="spellEnd"/>
                      <w:r w:rsidRPr="003A02FE">
                        <w:rPr>
                          <w:b/>
                          <w:color w:val="FFFFFF" w:themeColor="background1"/>
                          <w:sz w:val="32"/>
                        </w:rPr>
                        <w:t>, Physics</w:t>
                      </w:r>
                    </w:p>
                    <w:p w:rsidR="003A02FE" w:rsidRDefault="003A02FE"/>
                  </w:txbxContent>
                </v:textbox>
                <w10:wrap anchorx="margin"/>
              </v:shape>
            </w:pict>
          </mc:Fallback>
        </mc:AlternateContent>
      </w:r>
    </w:p>
    <w:p w:rsidR="003A02FE" w:rsidRDefault="003A02FE" w:rsidP="00EE0102">
      <w:pPr>
        <w:spacing w:after="0" w:line="240" w:lineRule="auto"/>
        <w:jc w:val="center"/>
        <w:rPr>
          <w:b/>
          <w:bCs/>
          <w:sz w:val="36"/>
          <w:szCs w:val="36"/>
        </w:rPr>
      </w:pPr>
    </w:p>
    <w:p w:rsidR="003A02FE" w:rsidRDefault="003A02FE" w:rsidP="00EE0102">
      <w:pPr>
        <w:spacing w:after="0" w:line="240" w:lineRule="auto"/>
        <w:jc w:val="center"/>
        <w:rPr>
          <w:b/>
          <w:bCs/>
          <w:sz w:val="36"/>
          <w:szCs w:val="36"/>
        </w:rPr>
      </w:pPr>
    </w:p>
    <w:p w:rsidR="003A02FE" w:rsidRPr="00EE0102" w:rsidRDefault="003A02FE" w:rsidP="00EE0102">
      <w:pPr>
        <w:spacing w:after="0" w:line="240" w:lineRule="auto"/>
        <w:jc w:val="center"/>
        <w:rPr>
          <w:b/>
          <w:bCs/>
          <w:sz w:val="36"/>
          <w:szCs w:val="36"/>
        </w:rPr>
      </w:pPr>
    </w:p>
    <w:p w:rsidR="00F3515D" w:rsidRDefault="00F3515D" w:rsidP="00F3515D">
      <w:pPr>
        <w:spacing w:after="0" w:line="240" w:lineRule="auto"/>
        <w:rPr>
          <w:b/>
          <w:bCs/>
          <w:sz w:val="28"/>
          <w:szCs w:val="28"/>
        </w:rPr>
      </w:pPr>
    </w:p>
    <w:p w:rsidR="00CB6141" w:rsidRDefault="005352AD" w:rsidP="00CB6141">
      <w:pPr>
        <w:rPr>
          <w:b/>
          <w:bCs/>
          <w:sz w:val="28"/>
          <w:szCs w:val="28"/>
        </w:rPr>
      </w:pPr>
      <w:r>
        <w:rPr>
          <w:b/>
          <w:bCs/>
          <w:sz w:val="28"/>
          <w:szCs w:val="28"/>
        </w:rPr>
        <w:t xml:space="preserve">Module Overview:  </w:t>
      </w:r>
    </w:p>
    <w:p w:rsidR="00CB6141" w:rsidRDefault="0003791A" w:rsidP="00CB6141">
      <w:pPr>
        <w:rPr>
          <w:b/>
          <w:bCs/>
          <w:sz w:val="28"/>
          <w:szCs w:val="28"/>
        </w:rPr>
      </w:pPr>
      <w:r w:rsidRPr="003A02FE">
        <w:rPr>
          <w:b/>
          <w:noProof/>
          <w:sz w:val="28"/>
        </w:rPr>
        <w:drawing>
          <wp:anchor distT="0" distB="0" distL="114300" distR="114300" simplePos="0" relativeHeight="251655680" behindDoc="0" locked="0" layoutInCell="1" allowOverlap="1" wp14:anchorId="59A9E294" wp14:editId="656626C6">
            <wp:simplePos x="0" y="0"/>
            <wp:positionH relativeFrom="column">
              <wp:posOffset>3168015</wp:posOffset>
            </wp:positionH>
            <wp:positionV relativeFrom="paragraph">
              <wp:posOffset>1532890</wp:posOffset>
            </wp:positionV>
            <wp:extent cx="2857500" cy="2286000"/>
            <wp:effectExtent l="38100" t="38100" r="38100" b="38100"/>
            <wp:wrapSquare wrapText="bothSides"/>
            <wp:docPr id="49" name="il_fi" descr="http://upload.wikimedia.org/wikipedia/commons/thumb/d/d8/NASA_Mars_Rover.jpg/300px-NASA_Mars_R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d/d8/NASA_Mars_Rover.jpg/300px-NASA_Mars_Rover.jpg"/>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857500" cy="2286000"/>
                    </a:xfrm>
                    <a:prstGeom prst="rect">
                      <a:avLst/>
                    </a:prstGeom>
                    <a:noFill/>
                    <a:ln w="2857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5352AD">
        <w:rPr>
          <w:sz w:val="28"/>
          <w:szCs w:val="28"/>
        </w:rPr>
        <w:t xml:space="preserve">NASA's Mars Exploration Rover Mission (MER) is an ongoing robotic space mission </w:t>
      </w:r>
      <w:r w:rsidR="00660C36">
        <w:rPr>
          <w:sz w:val="28"/>
          <w:szCs w:val="28"/>
        </w:rPr>
        <w:t>which involves</w:t>
      </w:r>
      <w:r w:rsidR="005352AD">
        <w:rPr>
          <w:sz w:val="28"/>
          <w:szCs w:val="28"/>
        </w:rPr>
        <w:t xml:space="preserve"> two rovers, Spirit and Opportunity, </w:t>
      </w:r>
      <w:r w:rsidR="00660C36">
        <w:rPr>
          <w:sz w:val="28"/>
          <w:szCs w:val="28"/>
        </w:rPr>
        <w:t>that explore</w:t>
      </w:r>
      <w:r w:rsidR="00BD1E26">
        <w:rPr>
          <w:sz w:val="28"/>
          <w:szCs w:val="28"/>
        </w:rPr>
        <w:t xml:space="preserve"> the planet Mars.  The mission</w:t>
      </w:r>
      <w:r w:rsidR="005352AD">
        <w:rPr>
          <w:sz w:val="28"/>
          <w:szCs w:val="28"/>
        </w:rPr>
        <w:t xml:space="preserve"> began in 2003 </w:t>
      </w:r>
      <w:r w:rsidR="00431FF5">
        <w:rPr>
          <w:sz w:val="28"/>
          <w:szCs w:val="28"/>
        </w:rPr>
        <w:t>by sending t</w:t>
      </w:r>
      <w:r w:rsidR="005352AD">
        <w:rPr>
          <w:sz w:val="28"/>
          <w:szCs w:val="28"/>
        </w:rPr>
        <w:t>he</w:t>
      </w:r>
      <w:r w:rsidR="00431FF5">
        <w:rPr>
          <w:sz w:val="28"/>
          <w:szCs w:val="28"/>
        </w:rPr>
        <w:t>se</w:t>
      </w:r>
      <w:r w:rsidR="005352AD">
        <w:rPr>
          <w:sz w:val="28"/>
          <w:szCs w:val="28"/>
        </w:rPr>
        <w:t xml:space="preserve"> two rovers</w:t>
      </w:r>
      <w:r w:rsidR="00431FF5">
        <w:rPr>
          <w:sz w:val="28"/>
          <w:szCs w:val="28"/>
        </w:rPr>
        <w:t xml:space="preserve"> </w:t>
      </w:r>
      <w:r w:rsidR="005352AD">
        <w:rPr>
          <w:sz w:val="28"/>
          <w:szCs w:val="28"/>
        </w:rPr>
        <w:t>to explore the Martian surface and geology.  The mission's scientific objective was to search for</w:t>
      </w:r>
      <w:r w:rsidR="00A47C02">
        <w:rPr>
          <w:sz w:val="28"/>
          <w:szCs w:val="28"/>
        </w:rPr>
        <w:t>,</w:t>
      </w:r>
      <w:r w:rsidR="005352AD">
        <w:rPr>
          <w:sz w:val="28"/>
          <w:szCs w:val="28"/>
        </w:rPr>
        <w:t xml:space="preserve"> and characterize</w:t>
      </w:r>
      <w:r w:rsidR="00A47C02">
        <w:rPr>
          <w:sz w:val="28"/>
          <w:szCs w:val="28"/>
        </w:rPr>
        <w:t>,</w:t>
      </w:r>
      <w:r w:rsidR="005352AD">
        <w:rPr>
          <w:sz w:val="28"/>
          <w:szCs w:val="28"/>
        </w:rPr>
        <w:t xml:space="preserve"> a wide range of rocks and soils that hold clues to past water activity on Mars.  </w:t>
      </w:r>
    </w:p>
    <w:p w:rsidR="00F3515D" w:rsidRDefault="00F3515D" w:rsidP="00CB6141">
      <w:pPr>
        <w:rPr>
          <w:sz w:val="28"/>
          <w:szCs w:val="28"/>
        </w:rPr>
      </w:pPr>
      <w:r>
        <w:rPr>
          <w:sz w:val="28"/>
          <w:szCs w:val="28"/>
        </w:rPr>
        <w:t>Students will first be informed about the Martian environment by attending a planetarium show called “Mars Quest”.   The planetarium show is followed by hands-on robotic challenges that are similar to those encountered by NASA’s Mars Exploration Rover team.</w:t>
      </w:r>
    </w:p>
    <w:p w:rsidR="0003791A" w:rsidRDefault="0003791A" w:rsidP="00CB6141">
      <w:pPr>
        <w:rPr>
          <w:b/>
          <w:bCs/>
          <w:sz w:val="28"/>
          <w:szCs w:val="28"/>
        </w:rPr>
      </w:pPr>
    </w:p>
    <w:p w:rsidR="00CB6141" w:rsidRDefault="005352AD" w:rsidP="00CB6141">
      <w:pPr>
        <w:rPr>
          <w:sz w:val="28"/>
          <w:szCs w:val="28"/>
        </w:rPr>
      </w:pPr>
      <w:r>
        <w:rPr>
          <w:b/>
          <w:bCs/>
          <w:sz w:val="28"/>
          <w:szCs w:val="28"/>
        </w:rPr>
        <w:t>Objective</w:t>
      </w:r>
      <w:r w:rsidR="00176EFD">
        <w:rPr>
          <w:b/>
          <w:bCs/>
          <w:sz w:val="28"/>
          <w:szCs w:val="28"/>
        </w:rPr>
        <w:t>s</w:t>
      </w:r>
      <w:r>
        <w:rPr>
          <w:b/>
          <w:bCs/>
          <w:sz w:val="28"/>
          <w:szCs w:val="28"/>
        </w:rPr>
        <w:t xml:space="preserve">: </w:t>
      </w:r>
      <w:r>
        <w:rPr>
          <w:sz w:val="28"/>
          <w:szCs w:val="28"/>
        </w:rPr>
        <w:t xml:space="preserve">  </w:t>
      </w:r>
    </w:p>
    <w:p w:rsidR="00CB6141" w:rsidRDefault="00176EFD" w:rsidP="00CB6141">
      <w:pPr>
        <w:rPr>
          <w:sz w:val="28"/>
          <w:szCs w:val="28"/>
        </w:rPr>
      </w:pPr>
      <w:r>
        <w:rPr>
          <w:bCs/>
          <w:sz w:val="28"/>
          <w:szCs w:val="28"/>
        </w:rPr>
        <w:t xml:space="preserve">After watching the planetarium </w:t>
      </w:r>
      <w:r w:rsidRPr="00B81A5B">
        <w:rPr>
          <w:bCs/>
          <w:sz w:val="28"/>
          <w:szCs w:val="28"/>
        </w:rPr>
        <w:t>show t</w:t>
      </w:r>
      <w:r w:rsidR="00F3515D" w:rsidRPr="00B81A5B">
        <w:rPr>
          <w:bCs/>
          <w:sz w:val="28"/>
          <w:szCs w:val="28"/>
        </w:rPr>
        <w:t>he student</w:t>
      </w:r>
      <w:r w:rsidRPr="00B81A5B">
        <w:rPr>
          <w:bCs/>
          <w:sz w:val="28"/>
          <w:szCs w:val="28"/>
        </w:rPr>
        <w:t>s</w:t>
      </w:r>
      <w:r w:rsidR="00F3515D" w:rsidRPr="00B81A5B">
        <w:rPr>
          <w:bCs/>
          <w:sz w:val="28"/>
          <w:szCs w:val="28"/>
        </w:rPr>
        <w:t xml:space="preserve"> will be able to identify the difficulties that </w:t>
      </w:r>
      <w:r w:rsidRPr="00B81A5B">
        <w:rPr>
          <w:bCs/>
          <w:sz w:val="28"/>
          <w:szCs w:val="28"/>
        </w:rPr>
        <w:t>manned-</w:t>
      </w:r>
      <w:r w:rsidR="00F3515D" w:rsidRPr="00B81A5B">
        <w:rPr>
          <w:bCs/>
          <w:sz w:val="28"/>
          <w:szCs w:val="28"/>
        </w:rPr>
        <w:t>missions to Mars fa</w:t>
      </w:r>
      <w:r w:rsidRPr="00B81A5B">
        <w:rPr>
          <w:bCs/>
          <w:sz w:val="28"/>
          <w:szCs w:val="28"/>
        </w:rPr>
        <w:t>ce in order to better</w:t>
      </w:r>
      <w:r>
        <w:rPr>
          <w:bCs/>
          <w:sz w:val="28"/>
          <w:szCs w:val="28"/>
        </w:rPr>
        <w:t xml:space="preserve"> understand the need for robotic missions.</w:t>
      </w:r>
    </w:p>
    <w:p w:rsidR="00176EFD" w:rsidRPr="00CB6141" w:rsidRDefault="00551869" w:rsidP="00CB6141">
      <w:pPr>
        <w:rPr>
          <w:sz w:val="28"/>
          <w:szCs w:val="28"/>
        </w:rPr>
      </w:pPr>
      <w:r>
        <w:rPr>
          <w:bCs/>
          <w:sz w:val="28"/>
          <w:szCs w:val="28"/>
        </w:rPr>
        <w:lastRenderedPageBreak/>
        <w:t xml:space="preserve">During the robot </w:t>
      </w:r>
      <w:r w:rsidRPr="00B81A5B">
        <w:rPr>
          <w:bCs/>
          <w:sz w:val="28"/>
          <w:szCs w:val="28"/>
        </w:rPr>
        <w:t>activities the students will be able to convert angular distances to linear distances in order to accurately program</w:t>
      </w:r>
      <w:r w:rsidRPr="00551869">
        <w:rPr>
          <w:bCs/>
          <w:sz w:val="28"/>
          <w:szCs w:val="28"/>
        </w:rPr>
        <w:t xml:space="preserve"> their robot rover to travel through a simulated Martian landscape.</w:t>
      </w:r>
    </w:p>
    <w:p w:rsidR="005352AD" w:rsidRDefault="00D208CB" w:rsidP="00551869">
      <w:pPr>
        <w:rPr>
          <w:b/>
          <w:bCs/>
          <w:sz w:val="28"/>
          <w:szCs w:val="28"/>
        </w:rPr>
      </w:pPr>
      <w:r>
        <w:rPr>
          <w:b/>
          <w:bCs/>
          <w:sz w:val="28"/>
          <w:szCs w:val="28"/>
        </w:rPr>
        <w:t>Equipment and</w:t>
      </w:r>
      <w:r w:rsidR="00EE0102">
        <w:rPr>
          <w:b/>
          <w:bCs/>
          <w:sz w:val="28"/>
          <w:szCs w:val="28"/>
        </w:rPr>
        <w:t xml:space="preserve"> </w:t>
      </w:r>
      <w:r w:rsidR="005352AD">
        <w:rPr>
          <w:b/>
          <w:bCs/>
          <w:sz w:val="28"/>
          <w:szCs w:val="28"/>
        </w:rPr>
        <w:t>Supplies:</w:t>
      </w:r>
    </w:p>
    <w:p w:rsidR="00EE0102" w:rsidRDefault="00EE0102" w:rsidP="00EE0102">
      <w:pPr>
        <w:numPr>
          <w:ilvl w:val="0"/>
          <w:numId w:val="1"/>
        </w:numPr>
        <w:spacing w:after="0"/>
        <w:ind w:left="360"/>
        <w:rPr>
          <w:sz w:val="28"/>
          <w:szCs w:val="28"/>
        </w:rPr>
      </w:pPr>
      <w:r>
        <w:rPr>
          <w:noProof/>
        </w:rPr>
        <w:drawing>
          <wp:anchor distT="0" distB="0" distL="114300" distR="114300" simplePos="0" relativeHeight="251656704" behindDoc="0" locked="0" layoutInCell="1" allowOverlap="1" wp14:anchorId="7AAF5BC4" wp14:editId="34605A2D">
            <wp:simplePos x="0" y="0"/>
            <wp:positionH relativeFrom="column">
              <wp:posOffset>3535680</wp:posOffset>
            </wp:positionH>
            <wp:positionV relativeFrom="paragraph">
              <wp:posOffset>152400</wp:posOffset>
            </wp:positionV>
            <wp:extent cx="2312670" cy="1667510"/>
            <wp:effectExtent l="38100" t="38100" r="30480" b="46990"/>
            <wp:wrapSquare wrapText="bothSides"/>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12670" cy="1667510"/>
                    </a:xfrm>
                    <a:prstGeom prst="rect">
                      <a:avLst/>
                    </a:prstGeom>
                    <a:noFill/>
                    <a:ln w="381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sz w:val="28"/>
          <w:szCs w:val="28"/>
        </w:rPr>
        <w:t>Planetarium Show Tickets ($2 each)</w:t>
      </w:r>
    </w:p>
    <w:p w:rsidR="00EE0102" w:rsidRPr="00EE0102" w:rsidRDefault="00EE0102" w:rsidP="00EE0102">
      <w:pPr>
        <w:numPr>
          <w:ilvl w:val="0"/>
          <w:numId w:val="1"/>
        </w:numPr>
        <w:spacing w:after="0"/>
        <w:ind w:left="360"/>
        <w:rPr>
          <w:sz w:val="24"/>
          <w:szCs w:val="28"/>
        </w:rPr>
      </w:pPr>
      <w:r>
        <w:rPr>
          <w:sz w:val="28"/>
          <w:szCs w:val="28"/>
        </w:rPr>
        <w:t xml:space="preserve">NXT </w:t>
      </w:r>
      <w:proofErr w:type="spellStart"/>
      <w:r>
        <w:rPr>
          <w:sz w:val="28"/>
          <w:szCs w:val="28"/>
        </w:rPr>
        <w:t>Mindstorm</w:t>
      </w:r>
      <w:proofErr w:type="spellEnd"/>
      <w:r>
        <w:rPr>
          <w:sz w:val="28"/>
          <w:szCs w:val="28"/>
        </w:rPr>
        <w:t xml:space="preserve"> Robots</w:t>
      </w:r>
    </w:p>
    <w:p w:rsidR="00EE0102" w:rsidRPr="00EE0102" w:rsidRDefault="00EE0102" w:rsidP="00EE0102">
      <w:pPr>
        <w:numPr>
          <w:ilvl w:val="0"/>
          <w:numId w:val="1"/>
        </w:numPr>
        <w:spacing w:after="0"/>
        <w:ind w:left="360"/>
        <w:rPr>
          <w:sz w:val="24"/>
          <w:szCs w:val="28"/>
        </w:rPr>
      </w:pPr>
      <w:r>
        <w:rPr>
          <w:sz w:val="28"/>
          <w:szCs w:val="28"/>
        </w:rPr>
        <w:t>Meter Sticks</w:t>
      </w:r>
    </w:p>
    <w:p w:rsidR="00EE0102" w:rsidRPr="00EE0102" w:rsidRDefault="00EE0102" w:rsidP="00EE0102">
      <w:pPr>
        <w:numPr>
          <w:ilvl w:val="0"/>
          <w:numId w:val="1"/>
        </w:numPr>
        <w:spacing w:after="0"/>
        <w:ind w:left="360"/>
        <w:rPr>
          <w:sz w:val="24"/>
          <w:szCs w:val="28"/>
        </w:rPr>
      </w:pPr>
      <w:r>
        <w:rPr>
          <w:sz w:val="28"/>
          <w:szCs w:val="28"/>
        </w:rPr>
        <w:t>Timers</w:t>
      </w:r>
    </w:p>
    <w:p w:rsidR="00EE0102" w:rsidRPr="00EE0102" w:rsidRDefault="00EE0102" w:rsidP="00EE0102">
      <w:pPr>
        <w:numPr>
          <w:ilvl w:val="0"/>
          <w:numId w:val="1"/>
        </w:numPr>
        <w:spacing w:after="0"/>
        <w:ind w:left="360"/>
        <w:rPr>
          <w:sz w:val="24"/>
          <w:szCs w:val="28"/>
        </w:rPr>
      </w:pPr>
      <w:r w:rsidRPr="00860389">
        <w:rPr>
          <w:sz w:val="28"/>
          <w:szCs w:val="28"/>
        </w:rPr>
        <w:t xml:space="preserve">Protractors </w:t>
      </w:r>
    </w:p>
    <w:p w:rsidR="00EE0102" w:rsidRPr="00EE0102" w:rsidRDefault="00EE0102" w:rsidP="00EE0102">
      <w:pPr>
        <w:numPr>
          <w:ilvl w:val="0"/>
          <w:numId w:val="1"/>
        </w:numPr>
        <w:spacing w:after="0"/>
        <w:ind w:left="360"/>
        <w:rPr>
          <w:sz w:val="24"/>
          <w:szCs w:val="28"/>
        </w:rPr>
      </w:pPr>
      <w:r>
        <w:rPr>
          <w:sz w:val="28"/>
          <w:szCs w:val="28"/>
        </w:rPr>
        <w:t>Calculators</w:t>
      </w:r>
    </w:p>
    <w:p w:rsidR="00EE0102" w:rsidRPr="00EE0102" w:rsidRDefault="00EE0102" w:rsidP="00EE0102">
      <w:pPr>
        <w:numPr>
          <w:ilvl w:val="0"/>
          <w:numId w:val="1"/>
        </w:numPr>
        <w:spacing w:after="0"/>
        <w:ind w:left="360"/>
        <w:rPr>
          <w:sz w:val="24"/>
          <w:szCs w:val="28"/>
        </w:rPr>
      </w:pPr>
      <w:r>
        <w:rPr>
          <w:sz w:val="28"/>
          <w:szCs w:val="28"/>
        </w:rPr>
        <w:t>Metric Tape Measures</w:t>
      </w:r>
    </w:p>
    <w:p w:rsidR="00EE0102" w:rsidRDefault="00EE0102" w:rsidP="00EE0102">
      <w:pPr>
        <w:numPr>
          <w:ilvl w:val="0"/>
          <w:numId w:val="1"/>
        </w:numPr>
        <w:spacing w:after="0"/>
        <w:ind w:left="360"/>
        <w:rPr>
          <w:sz w:val="28"/>
          <w:szCs w:val="28"/>
        </w:rPr>
      </w:pPr>
      <w:r>
        <w:rPr>
          <w:sz w:val="28"/>
          <w:szCs w:val="28"/>
        </w:rPr>
        <w:t xml:space="preserve">Student Investigations Handouts </w:t>
      </w:r>
    </w:p>
    <w:p w:rsidR="00CB6141" w:rsidRDefault="00CB6141" w:rsidP="00B81A5B">
      <w:pPr>
        <w:tabs>
          <w:tab w:val="num" w:pos="720"/>
        </w:tabs>
        <w:spacing w:after="0"/>
        <w:ind w:left="720"/>
        <w:rPr>
          <w:sz w:val="28"/>
          <w:szCs w:val="28"/>
        </w:rPr>
      </w:pPr>
    </w:p>
    <w:p w:rsidR="005352AD" w:rsidRDefault="00B81A5B">
      <w:pPr>
        <w:spacing w:line="240" w:lineRule="auto"/>
        <w:rPr>
          <w:b/>
          <w:bCs/>
          <w:sz w:val="28"/>
          <w:szCs w:val="28"/>
        </w:rPr>
      </w:pPr>
      <w:r>
        <w:rPr>
          <w:b/>
          <w:bCs/>
          <w:sz w:val="28"/>
          <w:szCs w:val="28"/>
        </w:rPr>
        <w:t>Resources</w:t>
      </w:r>
      <w:r w:rsidR="005352AD">
        <w:rPr>
          <w:b/>
          <w:bCs/>
          <w:sz w:val="28"/>
          <w:szCs w:val="28"/>
        </w:rPr>
        <w:t>:</w:t>
      </w:r>
    </w:p>
    <w:p w:rsidR="005352AD" w:rsidRDefault="005352AD">
      <w:pPr>
        <w:numPr>
          <w:ilvl w:val="0"/>
          <w:numId w:val="1"/>
        </w:numPr>
        <w:tabs>
          <w:tab w:val="num" w:pos="720"/>
        </w:tabs>
        <w:spacing w:after="0"/>
        <w:rPr>
          <w:sz w:val="28"/>
          <w:szCs w:val="28"/>
        </w:rPr>
      </w:pPr>
      <w:r>
        <w:rPr>
          <w:sz w:val="28"/>
          <w:szCs w:val="28"/>
        </w:rPr>
        <w:t xml:space="preserve">Construction Plans for </w:t>
      </w:r>
      <w:r w:rsidR="00475347">
        <w:rPr>
          <w:sz w:val="28"/>
          <w:szCs w:val="28"/>
        </w:rPr>
        <w:t xml:space="preserve">the </w:t>
      </w:r>
      <w:r>
        <w:rPr>
          <w:sz w:val="28"/>
          <w:szCs w:val="28"/>
        </w:rPr>
        <w:t>Robot Rover</w:t>
      </w:r>
    </w:p>
    <w:p w:rsidR="00EE0102" w:rsidRDefault="00CE23F8">
      <w:pPr>
        <w:numPr>
          <w:ilvl w:val="0"/>
          <w:numId w:val="1"/>
        </w:numPr>
        <w:tabs>
          <w:tab w:val="num" w:pos="720"/>
        </w:tabs>
        <w:spacing w:after="0"/>
        <w:rPr>
          <w:sz w:val="28"/>
          <w:szCs w:val="28"/>
        </w:rPr>
      </w:pPr>
      <w:r>
        <w:rPr>
          <w:sz w:val="28"/>
          <w:szCs w:val="28"/>
        </w:rPr>
        <w:t>Programming Guide for the</w:t>
      </w:r>
      <w:r w:rsidR="005352AD">
        <w:rPr>
          <w:sz w:val="28"/>
          <w:szCs w:val="28"/>
        </w:rPr>
        <w:t xml:space="preserve"> NXT </w:t>
      </w:r>
      <w:proofErr w:type="spellStart"/>
      <w:r w:rsidR="005352AD">
        <w:rPr>
          <w:sz w:val="28"/>
          <w:szCs w:val="28"/>
        </w:rPr>
        <w:t>Mindstorm</w:t>
      </w:r>
      <w:proofErr w:type="spellEnd"/>
      <w:r w:rsidR="00475347">
        <w:rPr>
          <w:sz w:val="28"/>
          <w:szCs w:val="28"/>
        </w:rPr>
        <w:t xml:space="preserve"> Cube</w:t>
      </w:r>
    </w:p>
    <w:p w:rsidR="00CB6141" w:rsidRPr="00EE0102" w:rsidRDefault="00EE0102" w:rsidP="00CB6141">
      <w:pPr>
        <w:numPr>
          <w:ilvl w:val="0"/>
          <w:numId w:val="1"/>
        </w:numPr>
        <w:tabs>
          <w:tab w:val="num" w:pos="720"/>
        </w:tabs>
        <w:spacing w:after="0"/>
        <w:rPr>
          <w:sz w:val="28"/>
          <w:szCs w:val="28"/>
        </w:rPr>
      </w:pPr>
      <w:r w:rsidRPr="00EE0102">
        <w:rPr>
          <w:sz w:val="28"/>
          <w:szCs w:val="28"/>
        </w:rPr>
        <w:t>Science and Mathematics TEKS</w:t>
      </w:r>
      <w:r w:rsidR="00CE23F8" w:rsidRPr="00EE0102">
        <w:rPr>
          <w:sz w:val="28"/>
          <w:szCs w:val="28"/>
        </w:rPr>
        <w:br/>
      </w:r>
    </w:p>
    <w:p w:rsidR="00475347" w:rsidRDefault="005352AD">
      <w:pPr>
        <w:spacing w:line="240" w:lineRule="auto"/>
        <w:rPr>
          <w:rFonts w:ascii="Arial" w:hAnsi="Arial" w:cs="Arial"/>
          <w:sz w:val="20"/>
          <w:szCs w:val="20"/>
        </w:rPr>
      </w:pPr>
      <w:r>
        <w:rPr>
          <w:b/>
          <w:bCs/>
          <w:sz w:val="28"/>
          <w:szCs w:val="28"/>
        </w:rPr>
        <w:t>Process:</w:t>
      </w:r>
      <w:r w:rsidR="00CE23F8" w:rsidRPr="00CE23F8">
        <w:rPr>
          <w:rFonts w:ascii="Arial" w:hAnsi="Arial" w:cs="Arial"/>
          <w:sz w:val="20"/>
          <w:szCs w:val="20"/>
        </w:rPr>
        <w:t xml:space="preserve"> </w:t>
      </w:r>
    </w:p>
    <w:p w:rsidR="005352AD" w:rsidRPr="00064658" w:rsidRDefault="00EE0102">
      <w:pPr>
        <w:numPr>
          <w:ilvl w:val="0"/>
          <w:numId w:val="1"/>
        </w:numPr>
        <w:tabs>
          <w:tab w:val="num" w:pos="720"/>
        </w:tabs>
        <w:spacing w:after="0"/>
        <w:rPr>
          <w:sz w:val="28"/>
          <w:szCs w:val="28"/>
        </w:rPr>
      </w:pPr>
      <w:r>
        <w:rPr>
          <w:noProof/>
        </w:rPr>
        <w:drawing>
          <wp:anchor distT="0" distB="0" distL="114300" distR="114300" simplePos="0" relativeHeight="251658752" behindDoc="0" locked="0" layoutInCell="1" allowOverlap="1" wp14:anchorId="463A7EB1" wp14:editId="4D1B2577">
            <wp:simplePos x="0" y="0"/>
            <wp:positionH relativeFrom="column">
              <wp:posOffset>3800475</wp:posOffset>
            </wp:positionH>
            <wp:positionV relativeFrom="paragraph">
              <wp:posOffset>71120</wp:posOffset>
            </wp:positionV>
            <wp:extent cx="2438400" cy="1645920"/>
            <wp:effectExtent l="0" t="0" r="0" b="0"/>
            <wp:wrapSquare wrapText="bothSides"/>
            <wp:docPr id="47" name="il_fi" descr="http://www.physics.sfasu.edu/planetarium/images/Interio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hysics.sfasu.edu/planetarium/images/Interior04.jp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438400" cy="1645920"/>
                    </a:xfrm>
                    <a:prstGeom prst="rect">
                      <a:avLst/>
                    </a:prstGeom>
                    <a:noFill/>
                    <a:ln>
                      <a:noFill/>
                    </a:ln>
                  </pic:spPr>
                </pic:pic>
              </a:graphicData>
            </a:graphic>
            <wp14:sizeRelH relativeFrom="page">
              <wp14:pctWidth>0</wp14:pctWidth>
            </wp14:sizeRelH>
            <wp14:sizeRelV relativeFrom="page">
              <wp14:pctHeight>0</wp14:pctHeight>
            </wp14:sizeRelV>
          </wp:anchor>
        </w:drawing>
      </w:r>
      <w:r w:rsidR="005352AD" w:rsidRPr="00064658">
        <w:rPr>
          <w:sz w:val="28"/>
          <w:szCs w:val="28"/>
        </w:rPr>
        <w:t xml:space="preserve">The process will begin with a planetarium </w:t>
      </w:r>
      <w:proofErr w:type="gramStart"/>
      <w:r w:rsidR="005352AD" w:rsidRPr="00064658">
        <w:rPr>
          <w:sz w:val="28"/>
          <w:szCs w:val="28"/>
        </w:rPr>
        <w:t>show</w:t>
      </w:r>
      <w:proofErr w:type="gramEnd"/>
      <w:r w:rsidR="005352AD" w:rsidRPr="00064658">
        <w:rPr>
          <w:sz w:val="28"/>
          <w:szCs w:val="28"/>
        </w:rPr>
        <w:t xml:space="preserve"> called "Mars Quest" that give</w:t>
      </w:r>
      <w:r w:rsidR="00CE23F8" w:rsidRPr="00064658">
        <w:rPr>
          <w:sz w:val="28"/>
          <w:szCs w:val="28"/>
        </w:rPr>
        <w:t>s</w:t>
      </w:r>
      <w:r w:rsidR="005352AD" w:rsidRPr="00064658">
        <w:rPr>
          <w:sz w:val="28"/>
          <w:szCs w:val="28"/>
        </w:rPr>
        <w:t xml:space="preserve"> students and overview of the Martian environment.  </w:t>
      </w:r>
      <w:r w:rsidR="00AA5582" w:rsidRPr="00064658">
        <w:rPr>
          <w:sz w:val="28"/>
          <w:szCs w:val="28"/>
        </w:rPr>
        <w:t xml:space="preserve">The educational content of this show is given as an attachment to this document.   </w:t>
      </w:r>
      <w:r w:rsidR="005352AD" w:rsidRPr="00064658">
        <w:rPr>
          <w:sz w:val="28"/>
          <w:szCs w:val="28"/>
        </w:rPr>
        <w:t>An alternative to this planetarium show would be a PowerPoint show</w:t>
      </w:r>
      <w:r w:rsidR="00CE23F8" w:rsidRPr="00064658">
        <w:rPr>
          <w:sz w:val="28"/>
          <w:szCs w:val="28"/>
        </w:rPr>
        <w:t xml:space="preserve"> that shows the Martian terrain and an overview of Mars exploration</w:t>
      </w:r>
      <w:r w:rsidR="005352AD" w:rsidRPr="00064658">
        <w:rPr>
          <w:sz w:val="28"/>
          <w:szCs w:val="28"/>
        </w:rPr>
        <w:t xml:space="preserve">.  </w:t>
      </w:r>
    </w:p>
    <w:p w:rsidR="00AA5582" w:rsidRPr="00D3348C" w:rsidRDefault="00AA5582" w:rsidP="00AA5582">
      <w:pPr>
        <w:numPr>
          <w:ilvl w:val="0"/>
          <w:numId w:val="1"/>
        </w:numPr>
        <w:tabs>
          <w:tab w:val="num" w:pos="720"/>
        </w:tabs>
        <w:spacing w:after="0"/>
        <w:rPr>
          <w:sz w:val="28"/>
          <w:szCs w:val="28"/>
        </w:rPr>
      </w:pPr>
      <w:r w:rsidRPr="00AA5582">
        <w:rPr>
          <w:sz w:val="28"/>
          <w:szCs w:val="28"/>
        </w:rPr>
        <w:lastRenderedPageBreak/>
        <w:t>After the planetarium show the</w:t>
      </w:r>
      <w:r w:rsidRPr="00D3348C">
        <w:rPr>
          <w:sz w:val="28"/>
          <w:szCs w:val="28"/>
        </w:rPr>
        <w:t xml:space="preserve"> </w:t>
      </w:r>
      <w:r>
        <w:rPr>
          <w:sz w:val="28"/>
          <w:szCs w:val="28"/>
        </w:rPr>
        <w:t>students</w:t>
      </w:r>
      <w:r w:rsidRPr="00D3348C">
        <w:rPr>
          <w:sz w:val="28"/>
          <w:szCs w:val="28"/>
        </w:rPr>
        <w:t xml:space="preserve"> will move to the robotics lab and </w:t>
      </w:r>
      <w:r>
        <w:rPr>
          <w:sz w:val="28"/>
          <w:szCs w:val="28"/>
        </w:rPr>
        <w:t xml:space="preserve">construct a robot rover.   Students will be assigned to a team of 3 or 4 students.  </w:t>
      </w:r>
    </w:p>
    <w:p w:rsidR="00E84876" w:rsidRPr="00E84876" w:rsidRDefault="00AA5582" w:rsidP="00E84876">
      <w:pPr>
        <w:numPr>
          <w:ilvl w:val="0"/>
          <w:numId w:val="1"/>
        </w:numPr>
        <w:tabs>
          <w:tab w:val="num" w:pos="720"/>
        </w:tabs>
        <w:spacing w:after="0"/>
        <w:rPr>
          <w:sz w:val="28"/>
          <w:szCs w:val="28"/>
        </w:rPr>
      </w:pPr>
      <w:r>
        <w:rPr>
          <w:sz w:val="28"/>
          <w:szCs w:val="28"/>
        </w:rPr>
        <w:t xml:space="preserve">Participants will use the NXT </w:t>
      </w:r>
      <w:proofErr w:type="spellStart"/>
      <w:r>
        <w:rPr>
          <w:sz w:val="28"/>
          <w:szCs w:val="28"/>
        </w:rPr>
        <w:t>Mindstorm</w:t>
      </w:r>
      <w:proofErr w:type="spellEnd"/>
      <w:r>
        <w:rPr>
          <w:sz w:val="28"/>
          <w:szCs w:val="28"/>
        </w:rPr>
        <w:t xml:space="preserve"> robot technology to construct and program basic robotic structures that simulate the Mars Exploration Rovers.  Instructors will introduce the fundamentals of construction and </w:t>
      </w:r>
      <w:r w:rsidR="00B254DF">
        <w:rPr>
          <w:noProof/>
        </w:rPr>
        <w:drawing>
          <wp:anchor distT="0" distB="0" distL="114300" distR="114300" simplePos="0" relativeHeight="251657728" behindDoc="0" locked="0" layoutInCell="1" allowOverlap="1" wp14:anchorId="31604558" wp14:editId="55510F45">
            <wp:simplePos x="0" y="0"/>
            <wp:positionH relativeFrom="column">
              <wp:posOffset>3676015</wp:posOffset>
            </wp:positionH>
            <wp:positionV relativeFrom="paragraph">
              <wp:posOffset>91440</wp:posOffset>
            </wp:positionV>
            <wp:extent cx="2352675" cy="1764665"/>
            <wp:effectExtent l="38100" t="38100" r="47625" b="45085"/>
            <wp:wrapSquare wrapText="bothSides"/>
            <wp:docPr id="46" name="Picture 11" descr="http://stem.sfasu.edu/stemday/pictures2012/robotics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em.sfasu.edu/stemday/pictures2012/robotics0.jpg"/>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352675" cy="1764665"/>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sz w:val="28"/>
          <w:szCs w:val="28"/>
        </w:rPr>
        <w:t>programming, while also allowing for students to learn through experimentation and guidance.</w:t>
      </w:r>
    </w:p>
    <w:p w:rsidR="00064658" w:rsidRDefault="00AA5582" w:rsidP="00E84876">
      <w:pPr>
        <w:numPr>
          <w:ilvl w:val="0"/>
          <w:numId w:val="1"/>
        </w:numPr>
        <w:tabs>
          <w:tab w:val="num" w:pos="720"/>
        </w:tabs>
        <w:spacing w:after="0"/>
        <w:rPr>
          <w:sz w:val="28"/>
          <w:szCs w:val="28"/>
        </w:rPr>
      </w:pPr>
      <w:r w:rsidRPr="00E84876">
        <w:rPr>
          <w:sz w:val="28"/>
          <w:szCs w:val="28"/>
        </w:rPr>
        <w:t>Students will use a basic design with 2 motors, 3 wheels, and 3 sensors.  The first challenge will be to accurate</w:t>
      </w:r>
      <w:r w:rsidR="004936BE">
        <w:rPr>
          <w:sz w:val="28"/>
          <w:szCs w:val="28"/>
        </w:rPr>
        <w:t>ly</w:t>
      </w:r>
      <w:r w:rsidRPr="00E84876">
        <w:rPr>
          <w:sz w:val="28"/>
          <w:szCs w:val="28"/>
        </w:rPr>
        <w:t xml:space="preserve"> move the robot rover to a simulated Martian rock that can be analyzed with a light sensor.  The goal will be to get the rover as close as possible to the rock without hitting it.   </w:t>
      </w:r>
    </w:p>
    <w:p w:rsidR="00064658" w:rsidRDefault="00B254DF" w:rsidP="00E84876">
      <w:pPr>
        <w:numPr>
          <w:ilvl w:val="0"/>
          <w:numId w:val="1"/>
        </w:numPr>
        <w:tabs>
          <w:tab w:val="num" w:pos="720"/>
        </w:tabs>
        <w:spacing w:after="0"/>
        <w:rPr>
          <w:sz w:val="28"/>
          <w:szCs w:val="28"/>
        </w:rPr>
      </w:pPr>
      <w:r>
        <w:rPr>
          <w:noProof/>
          <w:sz w:val="28"/>
          <w:szCs w:val="28"/>
        </w:rPr>
        <w:drawing>
          <wp:anchor distT="35268" distB="50296" distL="161513" distR="161513" simplePos="0" relativeHeight="251659776" behindDoc="0" locked="0" layoutInCell="1" allowOverlap="1" wp14:anchorId="56427E2C" wp14:editId="4FEF4769">
            <wp:simplePos x="0" y="0"/>
            <wp:positionH relativeFrom="column">
              <wp:posOffset>2963545</wp:posOffset>
            </wp:positionH>
            <wp:positionV relativeFrom="paragraph">
              <wp:posOffset>1409065</wp:posOffset>
            </wp:positionV>
            <wp:extent cx="3067685" cy="2083435"/>
            <wp:effectExtent l="133350" t="114300" r="151765" b="164465"/>
            <wp:wrapSquare wrapText="bothSides"/>
            <wp:docPr id="45" name="Picture 1" descr="DSC_009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descr="DSC_0094.jpg"/>
                    <pic:cNvPicPr>
                      <a:picLocks noChangeAspect="1"/>
                    </pic:cNvPicPr>
                  </pic:nvPicPr>
                  <pic:blipFill>
                    <a:blip r:embed="rId15" cstate="print"/>
                    <a:stretch>
                      <a:fillRect/>
                    </a:stretch>
                  </pic:blipFill>
                  <pic:spPr>
                    <a:xfrm>
                      <a:off x="0" y="0"/>
                      <a:ext cx="3067685" cy="20834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064658">
        <w:rPr>
          <w:i/>
          <w:sz w:val="28"/>
          <w:szCs w:val="28"/>
        </w:rPr>
        <w:t xml:space="preserve">Math Moment:  What’s π?  </w:t>
      </w:r>
      <w:r w:rsidR="00064658">
        <w:rPr>
          <w:sz w:val="28"/>
          <w:szCs w:val="28"/>
        </w:rPr>
        <w:t xml:space="preserve">Students </w:t>
      </w:r>
      <w:r w:rsidR="0067010C">
        <w:rPr>
          <w:sz w:val="28"/>
          <w:szCs w:val="28"/>
        </w:rPr>
        <w:t xml:space="preserve">will discover </w:t>
      </w:r>
      <w:r w:rsidR="0067010C">
        <w:rPr>
          <w:i/>
          <w:sz w:val="28"/>
          <w:szCs w:val="28"/>
        </w:rPr>
        <w:t xml:space="preserve">π </w:t>
      </w:r>
      <w:r w:rsidR="00252BE1">
        <w:rPr>
          <w:sz w:val="28"/>
          <w:szCs w:val="28"/>
        </w:rPr>
        <w:t xml:space="preserve">by measuring several circular objects and examining the ratio of the circumference and the diameter.  </w:t>
      </w:r>
      <w:r w:rsidR="00EE0102">
        <w:rPr>
          <w:sz w:val="28"/>
          <w:szCs w:val="28"/>
        </w:rPr>
        <w:t xml:space="preserve">Each group will be given one cylindrical object (one of which will be the wheel from the rover) and will measure the circumference and diameter.  The group will then be asked to calculate the ratio of the circumference to the diameter.  Each group will then report out their calculated ratio.  This ratio will then be defined to be the approximation of </w:t>
      </w:r>
      <w:r w:rsidR="00EE0102">
        <w:rPr>
          <w:i/>
          <w:sz w:val="28"/>
          <w:szCs w:val="28"/>
        </w:rPr>
        <w:t>π</w:t>
      </w:r>
      <w:r w:rsidR="00EE0102">
        <w:rPr>
          <w:sz w:val="28"/>
          <w:szCs w:val="28"/>
        </w:rPr>
        <w:t xml:space="preserve">.  </w:t>
      </w:r>
    </w:p>
    <w:p w:rsidR="00064658" w:rsidRPr="00064658" w:rsidRDefault="004936BE" w:rsidP="00064658">
      <w:pPr>
        <w:numPr>
          <w:ilvl w:val="0"/>
          <w:numId w:val="1"/>
        </w:numPr>
        <w:tabs>
          <w:tab w:val="num" w:pos="720"/>
        </w:tabs>
        <w:spacing w:after="0"/>
        <w:rPr>
          <w:sz w:val="28"/>
          <w:szCs w:val="28"/>
        </w:rPr>
      </w:pPr>
      <w:r>
        <w:rPr>
          <w:sz w:val="28"/>
          <w:szCs w:val="28"/>
        </w:rPr>
        <w:t>Student</w:t>
      </w:r>
      <w:r w:rsidR="00B81A5B">
        <w:rPr>
          <w:sz w:val="28"/>
          <w:szCs w:val="28"/>
        </w:rPr>
        <w:t>s</w:t>
      </w:r>
      <w:r w:rsidR="00064658">
        <w:rPr>
          <w:sz w:val="28"/>
          <w:szCs w:val="28"/>
        </w:rPr>
        <w:t xml:space="preserve"> will determine the circumfer</w:t>
      </w:r>
      <w:r>
        <w:rPr>
          <w:sz w:val="28"/>
          <w:szCs w:val="28"/>
        </w:rPr>
        <w:t xml:space="preserve">ence of the wheels mathematically and experimentally.  </w:t>
      </w:r>
      <w:r w:rsidR="00AA5582" w:rsidRPr="00E84876">
        <w:rPr>
          <w:sz w:val="28"/>
          <w:szCs w:val="28"/>
        </w:rPr>
        <w:t xml:space="preserve">Students will </w:t>
      </w:r>
      <w:r w:rsidR="00AA5582" w:rsidRPr="00E84876">
        <w:rPr>
          <w:sz w:val="28"/>
          <w:szCs w:val="28"/>
        </w:rPr>
        <w:lastRenderedPageBreak/>
        <w:t>use the circumference of the tires to calculate the number of wheel rotations required to achieve this goal.</w:t>
      </w:r>
    </w:p>
    <w:p w:rsidR="00AA5582" w:rsidRDefault="00AA5582" w:rsidP="002634A9">
      <w:pPr>
        <w:numPr>
          <w:ilvl w:val="0"/>
          <w:numId w:val="1"/>
        </w:numPr>
        <w:tabs>
          <w:tab w:val="num" w:pos="720"/>
        </w:tabs>
        <w:spacing w:after="0"/>
        <w:rPr>
          <w:sz w:val="28"/>
          <w:szCs w:val="28"/>
        </w:rPr>
      </w:pPr>
      <w:r>
        <w:rPr>
          <w:sz w:val="28"/>
          <w:szCs w:val="28"/>
        </w:rPr>
        <w:t>The final activity will be to program the robot to navigate through obstacles (rocks and craters) in a simulated Martian environment.  This requires accurate turning and linear travel.   The touch sensor, ultrasonic sensor, and sound sensor may be used to help the robot rover navigate through the obstacle course.</w:t>
      </w:r>
    </w:p>
    <w:p w:rsidR="00B254DF" w:rsidRDefault="00B254DF" w:rsidP="00B254DF">
      <w:pPr>
        <w:tabs>
          <w:tab w:val="num" w:pos="720"/>
        </w:tabs>
        <w:spacing w:after="0"/>
        <w:ind w:left="720"/>
        <w:rPr>
          <w:sz w:val="28"/>
          <w:szCs w:val="28"/>
        </w:rPr>
      </w:pPr>
    </w:p>
    <w:p w:rsidR="00064658" w:rsidRDefault="00064658" w:rsidP="00064658">
      <w:pPr>
        <w:tabs>
          <w:tab w:val="num" w:pos="720"/>
        </w:tabs>
        <w:spacing w:after="0"/>
        <w:rPr>
          <w:b/>
          <w:sz w:val="28"/>
          <w:szCs w:val="28"/>
        </w:rPr>
      </w:pPr>
      <w:r w:rsidRPr="00064658">
        <w:rPr>
          <w:b/>
          <w:sz w:val="28"/>
          <w:szCs w:val="28"/>
        </w:rPr>
        <w:t>Timeline</w:t>
      </w:r>
      <w:r w:rsidR="00B254DF">
        <w:rPr>
          <w:b/>
          <w:sz w:val="28"/>
          <w:szCs w:val="28"/>
        </w:rPr>
        <w:t>:</w:t>
      </w:r>
    </w:p>
    <w:p w:rsidR="00064658" w:rsidRDefault="00064658" w:rsidP="00064658">
      <w:pPr>
        <w:tabs>
          <w:tab w:val="num" w:pos="720"/>
        </w:tabs>
        <w:spacing w:after="0"/>
        <w:rPr>
          <w:sz w:val="28"/>
          <w:szCs w:val="28"/>
        </w:rPr>
      </w:pPr>
      <w:r>
        <w:rPr>
          <w:b/>
          <w:sz w:val="28"/>
          <w:szCs w:val="28"/>
        </w:rPr>
        <w:tab/>
      </w:r>
      <w:r>
        <w:rPr>
          <w:sz w:val="28"/>
          <w:szCs w:val="28"/>
        </w:rPr>
        <w:t>Mars Quest Planetarium Show</w:t>
      </w:r>
      <w:r>
        <w:rPr>
          <w:sz w:val="28"/>
          <w:szCs w:val="28"/>
        </w:rPr>
        <w:tab/>
      </w:r>
      <w:r>
        <w:rPr>
          <w:sz w:val="28"/>
          <w:szCs w:val="28"/>
        </w:rPr>
        <w:tab/>
      </w:r>
      <w:r>
        <w:rPr>
          <w:sz w:val="28"/>
          <w:szCs w:val="28"/>
        </w:rPr>
        <w:tab/>
        <w:t>40 minutes</w:t>
      </w:r>
    </w:p>
    <w:p w:rsidR="00252BE1" w:rsidRPr="00252BE1" w:rsidRDefault="00252BE1" w:rsidP="00252BE1">
      <w:pPr>
        <w:tabs>
          <w:tab w:val="num" w:pos="720"/>
        </w:tabs>
        <w:spacing w:after="0"/>
        <w:ind w:left="720"/>
        <w:rPr>
          <w:sz w:val="28"/>
          <w:szCs w:val="28"/>
        </w:rPr>
      </w:pPr>
      <w:r>
        <w:rPr>
          <w:sz w:val="28"/>
          <w:szCs w:val="28"/>
        </w:rPr>
        <w:t xml:space="preserve">Math Moment: </w:t>
      </w:r>
      <w:r>
        <w:rPr>
          <w:i/>
          <w:sz w:val="28"/>
          <w:szCs w:val="28"/>
        </w:rPr>
        <w:t>What’s π?</w:t>
      </w:r>
      <w:r>
        <w:rPr>
          <w:i/>
          <w:sz w:val="28"/>
          <w:szCs w:val="28"/>
        </w:rPr>
        <w:tab/>
      </w:r>
      <w:r>
        <w:rPr>
          <w:i/>
          <w:sz w:val="28"/>
          <w:szCs w:val="28"/>
        </w:rPr>
        <w:tab/>
      </w:r>
      <w:r>
        <w:rPr>
          <w:i/>
          <w:sz w:val="28"/>
          <w:szCs w:val="28"/>
        </w:rPr>
        <w:tab/>
      </w:r>
      <w:r>
        <w:rPr>
          <w:sz w:val="28"/>
          <w:szCs w:val="28"/>
        </w:rPr>
        <w:t>10 minutes</w:t>
      </w:r>
    </w:p>
    <w:p w:rsidR="00064658" w:rsidRDefault="00064658" w:rsidP="00064658">
      <w:pPr>
        <w:tabs>
          <w:tab w:val="num" w:pos="720"/>
        </w:tabs>
        <w:spacing w:after="0"/>
        <w:rPr>
          <w:sz w:val="28"/>
          <w:szCs w:val="28"/>
        </w:rPr>
      </w:pPr>
      <w:r>
        <w:rPr>
          <w:sz w:val="28"/>
          <w:szCs w:val="28"/>
        </w:rPr>
        <w:tab/>
        <w:t>Objective I Circumference Calculations</w:t>
      </w:r>
      <w:r>
        <w:rPr>
          <w:sz w:val="28"/>
          <w:szCs w:val="28"/>
        </w:rPr>
        <w:tab/>
        <w:t>25 minutes</w:t>
      </w:r>
    </w:p>
    <w:p w:rsidR="00064658" w:rsidRDefault="00064658" w:rsidP="00064658">
      <w:pPr>
        <w:tabs>
          <w:tab w:val="num" w:pos="720"/>
        </w:tabs>
        <w:spacing w:after="0"/>
        <w:rPr>
          <w:sz w:val="28"/>
          <w:szCs w:val="28"/>
        </w:rPr>
      </w:pPr>
      <w:r>
        <w:rPr>
          <w:sz w:val="28"/>
          <w:szCs w:val="28"/>
        </w:rPr>
        <w:tab/>
        <w:t>Objective II Speed Calculations</w:t>
      </w:r>
      <w:r>
        <w:rPr>
          <w:sz w:val="28"/>
          <w:szCs w:val="28"/>
        </w:rPr>
        <w:tab/>
      </w:r>
      <w:r>
        <w:rPr>
          <w:sz w:val="28"/>
          <w:szCs w:val="28"/>
        </w:rPr>
        <w:tab/>
      </w:r>
      <w:r>
        <w:rPr>
          <w:sz w:val="28"/>
          <w:szCs w:val="28"/>
        </w:rPr>
        <w:tab/>
        <w:t>25 minutes</w:t>
      </w:r>
    </w:p>
    <w:p w:rsidR="00064658" w:rsidRDefault="00064658" w:rsidP="00064658">
      <w:pPr>
        <w:tabs>
          <w:tab w:val="num" w:pos="720"/>
        </w:tabs>
        <w:spacing w:after="0"/>
        <w:rPr>
          <w:sz w:val="28"/>
          <w:szCs w:val="28"/>
        </w:rPr>
      </w:pPr>
      <w:r>
        <w:rPr>
          <w:sz w:val="28"/>
          <w:szCs w:val="28"/>
        </w:rPr>
        <w:tab/>
        <w:t>Objective III Angle Calculations</w:t>
      </w:r>
      <w:r>
        <w:rPr>
          <w:sz w:val="28"/>
          <w:szCs w:val="28"/>
        </w:rPr>
        <w:tab/>
      </w:r>
      <w:r>
        <w:rPr>
          <w:sz w:val="28"/>
          <w:szCs w:val="28"/>
        </w:rPr>
        <w:tab/>
      </w:r>
      <w:r>
        <w:rPr>
          <w:sz w:val="28"/>
          <w:szCs w:val="28"/>
        </w:rPr>
        <w:tab/>
        <w:t>25 minutes</w:t>
      </w:r>
    </w:p>
    <w:p w:rsidR="00064658" w:rsidRDefault="00064658" w:rsidP="00064658">
      <w:pPr>
        <w:tabs>
          <w:tab w:val="num" w:pos="720"/>
        </w:tabs>
        <w:spacing w:after="0"/>
        <w:rPr>
          <w:sz w:val="28"/>
          <w:szCs w:val="28"/>
        </w:rPr>
      </w:pPr>
      <w:r>
        <w:rPr>
          <w:sz w:val="28"/>
          <w:szCs w:val="28"/>
        </w:rPr>
        <w:tab/>
        <w:t xml:space="preserve">Objective IV </w:t>
      </w:r>
      <w:r>
        <w:rPr>
          <w:sz w:val="28"/>
          <w:szCs w:val="28"/>
        </w:rPr>
        <w:tab/>
        <w:t>Programming the Robot</w:t>
      </w:r>
      <w:r>
        <w:rPr>
          <w:sz w:val="28"/>
          <w:szCs w:val="28"/>
        </w:rPr>
        <w:tab/>
      </w:r>
      <w:r>
        <w:rPr>
          <w:sz w:val="28"/>
          <w:szCs w:val="28"/>
        </w:rPr>
        <w:tab/>
        <w:t>45 minutes</w:t>
      </w:r>
      <w:r>
        <w:rPr>
          <w:sz w:val="28"/>
          <w:szCs w:val="28"/>
        </w:rPr>
        <w:tab/>
      </w:r>
    </w:p>
    <w:p w:rsidR="00064658" w:rsidRDefault="00064658" w:rsidP="00064658">
      <w:pPr>
        <w:tabs>
          <w:tab w:val="num" w:pos="720"/>
        </w:tabs>
        <w:spacing w:after="0"/>
        <w:rPr>
          <w:sz w:val="28"/>
          <w:szCs w:val="28"/>
        </w:rPr>
      </w:pPr>
    </w:p>
    <w:p w:rsidR="008F544B" w:rsidRPr="00B254DF" w:rsidRDefault="00064537" w:rsidP="00B254DF">
      <w:pPr>
        <w:tabs>
          <w:tab w:val="num" w:pos="720"/>
        </w:tabs>
        <w:spacing w:after="0"/>
        <w:jc w:val="center"/>
        <w:rPr>
          <w:i/>
          <w:sz w:val="28"/>
          <w:szCs w:val="28"/>
        </w:rPr>
        <w:sectPr w:rsidR="008F544B" w:rsidRPr="00B254DF" w:rsidSect="00B8232E">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0" w:footer="720" w:gutter="0"/>
          <w:cols w:space="708"/>
          <w:docGrid w:linePitch="360"/>
        </w:sectPr>
      </w:pPr>
      <w:r w:rsidRPr="00B254DF">
        <w:rPr>
          <w:i/>
          <w:sz w:val="28"/>
          <w:szCs w:val="28"/>
        </w:rPr>
        <w:t>Total time required:  2 hours 5</w:t>
      </w:r>
      <w:r w:rsidR="00064658" w:rsidRPr="00B254DF">
        <w:rPr>
          <w:i/>
          <w:sz w:val="28"/>
          <w:szCs w:val="28"/>
        </w:rPr>
        <w:t>0 minutes</w:t>
      </w:r>
      <w:r w:rsidR="00064658" w:rsidRPr="00B254DF">
        <w:rPr>
          <w:i/>
          <w:sz w:val="28"/>
          <w:szCs w:val="28"/>
        </w:rPr>
        <w:tab/>
      </w:r>
      <w:r w:rsidR="00064658" w:rsidRPr="00B254DF">
        <w:rPr>
          <w:i/>
          <w:sz w:val="28"/>
          <w:szCs w:val="28"/>
        </w:rPr>
        <w:tab/>
      </w:r>
    </w:p>
    <w:p w:rsidR="008F544B" w:rsidRPr="00B254DF" w:rsidRDefault="008F544B" w:rsidP="008F544B">
      <w:pPr>
        <w:ind w:firstLine="720"/>
        <w:jc w:val="center"/>
        <w:rPr>
          <w:b/>
          <w:sz w:val="36"/>
          <w:szCs w:val="28"/>
        </w:rPr>
      </w:pPr>
      <w:r w:rsidRPr="00B254DF">
        <w:rPr>
          <w:b/>
          <w:sz w:val="36"/>
          <w:szCs w:val="28"/>
        </w:rPr>
        <w:lastRenderedPageBreak/>
        <w:t>Mars Quest Investigation</w:t>
      </w:r>
    </w:p>
    <w:p w:rsidR="008F544B" w:rsidRDefault="00CF74E3" w:rsidP="008F544B">
      <w:pPr>
        <w:rPr>
          <w:sz w:val="28"/>
          <w:szCs w:val="28"/>
        </w:rPr>
      </w:pPr>
      <w:r>
        <w:rPr>
          <w:noProof/>
        </w:rPr>
        <w:drawing>
          <wp:anchor distT="0" distB="0" distL="114300" distR="114300" simplePos="0" relativeHeight="251661824" behindDoc="0" locked="0" layoutInCell="1" allowOverlap="1">
            <wp:simplePos x="0" y="0"/>
            <wp:positionH relativeFrom="column">
              <wp:posOffset>3390265</wp:posOffset>
            </wp:positionH>
            <wp:positionV relativeFrom="paragraph">
              <wp:posOffset>90805</wp:posOffset>
            </wp:positionV>
            <wp:extent cx="2635250" cy="2108200"/>
            <wp:effectExtent l="38100" t="38100" r="31750" b="44450"/>
            <wp:wrapSquare wrapText="bothSides"/>
            <wp:docPr id="44" name="il_fi" descr="http://upload.wikimedia.org/wikipedia/commons/thumb/d/d8/NASA_Mars_Rover.jpg/300px-NASA_Mars_R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d/d8/NASA_Mars_Rover.jpg/300px-NASA_Mars_Rover.jpg"/>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635250" cy="2108200"/>
                    </a:xfrm>
                    <a:prstGeom prst="rect">
                      <a:avLst/>
                    </a:prstGeom>
                    <a:noFill/>
                    <a:ln w="2857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8F544B">
        <w:rPr>
          <w:sz w:val="28"/>
          <w:szCs w:val="28"/>
        </w:rPr>
        <w:t xml:space="preserve">NASA's Mars Exploration Rover Mission (MER) is an ongoing robotic space mission which involves two rovers, Spirit and Opportunity, that explore the planet Mars.  The mission began in 2003 by sending these two rovers to explore the Martian surface and geology.  The mission's scientific objective was to search for, and characterize, a wide range of rocks and soils that hold clues to past water activity on Mars.  </w:t>
      </w:r>
    </w:p>
    <w:p w:rsidR="008F544B" w:rsidRDefault="008F544B" w:rsidP="008F544B">
      <w:pPr>
        <w:rPr>
          <w:bCs/>
          <w:sz w:val="28"/>
          <w:szCs w:val="28"/>
        </w:rPr>
      </w:pPr>
      <w:r w:rsidRPr="000D354B">
        <w:rPr>
          <w:b/>
          <w:bCs/>
          <w:sz w:val="28"/>
          <w:szCs w:val="28"/>
        </w:rPr>
        <w:t>Project</w:t>
      </w:r>
      <w:r w:rsidRPr="000D354B">
        <w:rPr>
          <w:bCs/>
          <w:sz w:val="28"/>
          <w:szCs w:val="28"/>
        </w:rPr>
        <w:t>:  NASA is in the market for a new Mars rover.</w:t>
      </w:r>
      <w:r>
        <w:rPr>
          <w:bCs/>
          <w:sz w:val="28"/>
          <w:szCs w:val="28"/>
        </w:rPr>
        <w:t xml:space="preserve"> </w:t>
      </w:r>
      <w:r w:rsidRPr="000D354B">
        <w:rPr>
          <w:bCs/>
          <w:sz w:val="28"/>
          <w:szCs w:val="28"/>
        </w:rPr>
        <w:t xml:space="preserve"> You are required to design and construct a robot that is capable of following a set of commands to explore the planet's surface. Before the robot is deployed, it must be extensively tested to ensure it will perform as expected. You can't fly a technician to </w:t>
      </w:r>
      <w:r>
        <w:rPr>
          <w:bCs/>
          <w:sz w:val="28"/>
          <w:szCs w:val="28"/>
        </w:rPr>
        <w:t>Mars</w:t>
      </w:r>
      <w:r w:rsidRPr="000D354B">
        <w:rPr>
          <w:bCs/>
          <w:sz w:val="28"/>
          <w:szCs w:val="28"/>
        </w:rPr>
        <w:t xml:space="preserve"> to reboot the robot!</w:t>
      </w:r>
    </w:p>
    <w:p w:rsidR="008F544B" w:rsidRDefault="008F544B" w:rsidP="008F544B">
      <w:pPr>
        <w:rPr>
          <w:b/>
          <w:bCs/>
          <w:sz w:val="28"/>
          <w:szCs w:val="28"/>
        </w:rPr>
      </w:pPr>
      <w:r w:rsidRPr="000D354B">
        <w:rPr>
          <w:b/>
          <w:bCs/>
          <w:sz w:val="28"/>
          <w:szCs w:val="28"/>
        </w:rPr>
        <w:t xml:space="preserve">Equipment </w:t>
      </w:r>
      <w:proofErr w:type="gramStart"/>
      <w:r>
        <w:rPr>
          <w:b/>
          <w:bCs/>
          <w:sz w:val="28"/>
          <w:szCs w:val="28"/>
        </w:rPr>
        <w:t>R</w:t>
      </w:r>
      <w:r w:rsidRPr="000D354B">
        <w:rPr>
          <w:b/>
          <w:bCs/>
          <w:sz w:val="28"/>
          <w:szCs w:val="28"/>
        </w:rPr>
        <w:t>equired</w:t>
      </w:r>
      <w:r w:rsidR="00E6583A">
        <w:rPr>
          <w:b/>
          <w:bCs/>
          <w:sz w:val="28"/>
          <w:szCs w:val="28"/>
        </w:rPr>
        <w:t xml:space="preserve"> </w:t>
      </w:r>
      <w:r>
        <w:rPr>
          <w:b/>
          <w:bCs/>
          <w:sz w:val="28"/>
          <w:szCs w:val="28"/>
        </w:rPr>
        <w:t xml:space="preserve"> (</w:t>
      </w:r>
      <w:proofErr w:type="gramEnd"/>
      <w:r>
        <w:rPr>
          <w:b/>
          <w:bCs/>
          <w:sz w:val="28"/>
          <w:szCs w:val="28"/>
        </w:rPr>
        <w:t xml:space="preserve">per group):   </w:t>
      </w:r>
    </w:p>
    <w:p w:rsidR="008F544B" w:rsidRPr="008F544B" w:rsidRDefault="008F544B" w:rsidP="008F544B">
      <w:pPr>
        <w:numPr>
          <w:ilvl w:val="0"/>
          <w:numId w:val="2"/>
        </w:numPr>
        <w:rPr>
          <w:b/>
          <w:bCs/>
          <w:sz w:val="28"/>
          <w:szCs w:val="28"/>
        </w:rPr>
      </w:pPr>
      <w:r w:rsidRPr="000D354B">
        <w:rPr>
          <w:sz w:val="28"/>
          <w:szCs w:val="28"/>
        </w:rPr>
        <w:t>1 NXT robot</w:t>
      </w:r>
      <w:r>
        <w:rPr>
          <w:sz w:val="28"/>
          <w:szCs w:val="28"/>
        </w:rPr>
        <w:t xml:space="preserve"> </w:t>
      </w:r>
    </w:p>
    <w:p w:rsidR="008F544B" w:rsidRPr="008F544B" w:rsidRDefault="008F544B" w:rsidP="008F544B">
      <w:pPr>
        <w:numPr>
          <w:ilvl w:val="0"/>
          <w:numId w:val="2"/>
        </w:numPr>
        <w:rPr>
          <w:b/>
          <w:bCs/>
          <w:sz w:val="28"/>
          <w:szCs w:val="28"/>
        </w:rPr>
      </w:pPr>
      <w:r w:rsidRPr="000D354B">
        <w:rPr>
          <w:sz w:val="28"/>
          <w:szCs w:val="28"/>
        </w:rPr>
        <w:t xml:space="preserve">1 </w:t>
      </w:r>
      <w:r>
        <w:rPr>
          <w:sz w:val="28"/>
          <w:szCs w:val="28"/>
        </w:rPr>
        <w:t xml:space="preserve">laptop </w:t>
      </w:r>
      <w:r w:rsidRPr="000D354B">
        <w:rPr>
          <w:sz w:val="28"/>
          <w:szCs w:val="28"/>
        </w:rPr>
        <w:t>computer</w:t>
      </w:r>
    </w:p>
    <w:p w:rsidR="008F544B" w:rsidRPr="008F544B" w:rsidRDefault="008F544B" w:rsidP="008F544B">
      <w:pPr>
        <w:numPr>
          <w:ilvl w:val="0"/>
          <w:numId w:val="2"/>
        </w:numPr>
        <w:rPr>
          <w:b/>
          <w:bCs/>
          <w:sz w:val="28"/>
          <w:szCs w:val="28"/>
        </w:rPr>
      </w:pPr>
      <w:r>
        <w:rPr>
          <w:sz w:val="28"/>
          <w:szCs w:val="28"/>
        </w:rPr>
        <w:t xml:space="preserve"> 1 meter stick</w:t>
      </w:r>
    </w:p>
    <w:p w:rsidR="008F544B" w:rsidRPr="008F544B" w:rsidRDefault="008F544B" w:rsidP="008F544B">
      <w:pPr>
        <w:numPr>
          <w:ilvl w:val="0"/>
          <w:numId w:val="2"/>
        </w:numPr>
        <w:rPr>
          <w:b/>
          <w:bCs/>
          <w:sz w:val="28"/>
          <w:szCs w:val="28"/>
        </w:rPr>
      </w:pPr>
      <w:r>
        <w:rPr>
          <w:bCs/>
          <w:sz w:val="28"/>
          <w:szCs w:val="28"/>
        </w:rPr>
        <w:t>1 metric measuring tape</w:t>
      </w:r>
    </w:p>
    <w:p w:rsidR="008F544B" w:rsidRPr="00D16DCE" w:rsidRDefault="008F544B" w:rsidP="008F544B">
      <w:pPr>
        <w:numPr>
          <w:ilvl w:val="0"/>
          <w:numId w:val="2"/>
        </w:numPr>
        <w:rPr>
          <w:b/>
          <w:bCs/>
          <w:sz w:val="28"/>
          <w:szCs w:val="28"/>
        </w:rPr>
      </w:pPr>
      <w:r>
        <w:rPr>
          <w:sz w:val="28"/>
          <w:szCs w:val="28"/>
        </w:rPr>
        <w:t>1 timer</w:t>
      </w:r>
    </w:p>
    <w:p w:rsidR="00D16DCE" w:rsidRPr="00E6583A" w:rsidRDefault="00E6583A" w:rsidP="008F544B">
      <w:pPr>
        <w:numPr>
          <w:ilvl w:val="0"/>
          <w:numId w:val="2"/>
        </w:numPr>
        <w:rPr>
          <w:b/>
          <w:bCs/>
          <w:sz w:val="28"/>
          <w:szCs w:val="28"/>
        </w:rPr>
      </w:pPr>
      <w:r>
        <w:rPr>
          <w:sz w:val="28"/>
          <w:szCs w:val="28"/>
        </w:rPr>
        <w:t>1</w:t>
      </w:r>
      <w:r w:rsidR="00D16DCE">
        <w:rPr>
          <w:sz w:val="28"/>
          <w:szCs w:val="28"/>
        </w:rPr>
        <w:t xml:space="preserve"> circular container</w:t>
      </w:r>
      <w:r>
        <w:rPr>
          <w:sz w:val="28"/>
          <w:szCs w:val="28"/>
        </w:rPr>
        <w:t xml:space="preserve"> (at least 5 containers for the module)</w:t>
      </w:r>
    </w:p>
    <w:p w:rsidR="00E6583A" w:rsidRPr="008F544B" w:rsidRDefault="00E6583A" w:rsidP="008F544B">
      <w:pPr>
        <w:numPr>
          <w:ilvl w:val="0"/>
          <w:numId w:val="2"/>
        </w:numPr>
        <w:rPr>
          <w:b/>
          <w:bCs/>
          <w:sz w:val="28"/>
          <w:szCs w:val="28"/>
        </w:rPr>
      </w:pPr>
      <w:r>
        <w:rPr>
          <w:sz w:val="28"/>
          <w:szCs w:val="28"/>
        </w:rPr>
        <w:t>1 meter of string</w:t>
      </w:r>
    </w:p>
    <w:p w:rsidR="008F544B" w:rsidRDefault="008F544B" w:rsidP="008F544B">
      <w:pPr>
        <w:rPr>
          <w:sz w:val="28"/>
          <w:szCs w:val="28"/>
        </w:rPr>
      </w:pPr>
    </w:p>
    <w:p w:rsidR="001A3C47" w:rsidRPr="00B254DF" w:rsidRDefault="001A3C47" w:rsidP="001A3C47">
      <w:pPr>
        <w:autoSpaceDE w:val="0"/>
        <w:autoSpaceDN w:val="0"/>
        <w:adjustRightInd w:val="0"/>
        <w:spacing w:after="0" w:line="240" w:lineRule="auto"/>
        <w:jc w:val="center"/>
        <w:rPr>
          <w:b/>
          <w:bCs/>
          <w:sz w:val="28"/>
          <w:szCs w:val="28"/>
        </w:rPr>
      </w:pPr>
      <w:r w:rsidRPr="00B254DF">
        <w:rPr>
          <w:b/>
          <w:bCs/>
          <w:sz w:val="36"/>
          <w:szCs w:val="28"/>
        </w:rPr>
        <w:lastRenderedPageBreak/>
        <w:t>What’s π?</w:t>
      </w:r>
    </w:p>
    <w:p w:rsidR="001A3C47" w:rsidRDefault="001A3C47" w:rsidP="001A3C47">
      <w:pPr>
        <w:autoSpaceDE w:val="0"/>
        <w:autoSpaceDN w:val="0"/>
        <w:adjustRightInd w:val="0"/>
        <w:spacing w:after="0" w:line="240" w:lineRule="auto"/>
        <w:jc w:val="center"/>
        <w:rPr>
          <w:b/>
          <w:bCs/>
          <w:sz w:val="28"/>
          <w:szCs w:val="28"/>
        </w:rPr>
      </w:pPr>
    </w:p>
    <w:p w:rsidR="001A3C47" w:rsidRPr="001A3C47" w:rsidRDefault="001A3C47" w:rsidP="001A3C47">
      <w:pPr>
        <w:autoSpaceDE w:val="0"/>
        <w:autoSpaceDN w:val="0"/>
        <w:adjustRightInd w:val="0"/>
        <w:spacing w:after="0" w:line="240" w:lineRule="auto"/>
        <w:rPr>
          <w:b/>
          <w:bCs/>
          <w:sz w:val="36"/>
          <w:szCs w:val="28"/>
        </w:rPr>
      </w:pPr>
      <w:r w:rsidRPr="001A3C47">
        <w:rPr>
          <w:sz w:val="28"/>
          <w:szCs w:val="23"/>
        </w:rPr>
        <w:t xml:space="preserve">Using the materials provided, measure the circumference and diameter of </w:t>
      </w:r>
      <w:r w:rsidR="00B254DF">
        <w:rPr>
          <w:sz w:val="28"/>
          <w:szCs w:val="23"/>
        </w:rPr>
        <w:t>object provided to your group</w:t>
      </w:r>
      <w:r w:rsidRPr="001A3C47">
        <w:rPr>
          <w:sz w:val="28"/>
          <w:szCs w:val="23"/>
        </w:rPr>
        <w:t xml:space="preserve">.  In the Mystery Ratio column, calculate the ratio of the </w:t>
      </w:r>
      <w:r w:rsidRPr="001A3C47">
        <w:rPr>
          <w:b/>
          <w:sz w:val="28"/>
          <w:szCs w:val="23"/>
        </w:rPr>
        <w:t>Circumference</w:t>
      </w:r>
      <w:r w:rsidRPr="001A3C47">
        <w:rPr>
          <w:sz w:val="28"/>
          <w:szCs w:val="23"/>
        </w:rPr>
        <w:t xml:space="preserve"> to the </w:t>
      </w:r>
      <w:r w:rsidRPr="001A3C47">
        <w:rPr>
          <w:b/>
          <w:sz w:val="28"/>
          <w:szCs w:val="23"/>
        </w:rPr>
        <w:t>Diameter</w:t>
      </w:r>
      <w:r w:rsidRPr="001A3C47">
        <w:rPr>
          <w:sz w:val="28"/>
          <w:szCs w:val="23"/>
        </w:rPr>
        <w:t xml:space="preserve"> for each object.</w:t>
      </w:r>
    </w:p>
    <w:p w:rsidR="001A3C47" w:rsidRPr="00F82165" w:rsidRDefault="001A3C47" w:rsidP="001A3C47">
      <w:pPr>
        <w:autoSpaceDE w:val="0"/>
        <w:autoSpaceDN w:val="0"/>
        <w:adjustRightInd w:val="0"/>
        <w:spacing w:after="0" w:line="240" w:lineRule="auto"/>
        <w:jc w:val="center"/>
        <w:rPr>
          <w:sz w:val="28"/>
          <w:szCs w:val="28"/>
        </w:rPr>
      </w:pPr>
    </w:p>
    <w:tbl>
      <w:tblPr>
        <w:tblW w:w="10597" w:type="dxa"/>
        <w:jc w:val="center"/>
        <w:tblBorders>
          <w:top w:val="single" w:sz="8" w:space="0" w:color="auto"/>
          <w:left w:val="single" w:sz="8" w:space="0" w:color="auto"/>
          <w:bottom w:val="single" w:sz="8" w:space="0" w:color="auto"/>
          <w:right w:val="single" w:sz="8" w:space="0" w:color="auto"/>
        </w:tblBorders>
        <w:tblLayout w:type="fixed"/>
        <w:tblLook w:val="0000" w:firstRow="0" w:lastRow="0" w:firstColumn="0" w:lastColumn="0" w:noHBand="0" w:noVBand="0"/>
      </w:tblPr>
      <w:tblGrid>
        <w:gridCol w:w="2059"/>
        <w:gridCol w:w="2610"/>
        <w:gridCol w:w="2070"/>
        <w:gridCol w:w="1890"/>
        <w:gridCol w:w="1968"/>
      </w:tblGrid>
      <w:tr w:rsidR="00B254DF" w:rsidRPr="00F82165" w:rsidTr="003A02FE">
        <w:trPr>
          <w:trHeight w:val="457"/>
          <w:jc w:val="center"/>
        </w:trPr>
        <w:tc>
          <w:tcPr>
            <w:tcW w:w="2059" w:type="dxa"/>
            <w:tcBorders>
              <w:top w:val="single" w:sz="8" w:space="0" w:color="auto"/>
              <w:bottom w:val="single" w:sz="8" w:space="0" w:color="auto"/>
              <w:right w:val="single" w:sz="8" w:space="0" w:color="auto"/>
            </w:tcBorders>
            <w:shd w:val="clear" w:color="auto" w:fill="990033"/>
            <w:vAlign w:val="center"/>
          </w:tcPr>
          <w:p w:rsidR="00B254DF" w:rsidRPr="00F82165" w:rsidRDefault="00B254DF" w:rsidP="00B254DF">
            <w:pPr>
              <w:autoSpaceDE w:val="0"/>
              <w:autoSpaceDN w:val="0"/>
              <w:adjustRightInd w:val="0"/>
              <w:spacing w:after="0" w:line="240" w:lineRule="auto"/>
              <w:jc w:val="center"/>
              <w:rPr>
                <w:b/>
                <w:bCs/>
                <w:color w:val="FFFFFF" w:themeColor="background1"/>
                <w:sz w:val="28"/>
                <w:szCs w:val="23"/>
              </w:rPr>
            </w:pPr>
            <w:r>
              <w:rPr>
                <w:b/>
                <w:bCs/>
                <w:color w:val="FFFFFF" w:themeColor="background1"/>
                <w:sz w:val="28"/>
                <w:szCs w:val="23"/>
              </w:rPr>
              <w:t>Group</w:t>
            </w:r>
          </w:p>
        </w:tc>
        <w:tc>
          <w:tcPr>
            <w:tcW w:w="2610" w:type="dxa"/>
            <w:tcBorders>
              <w:top w:val="single" w:sz="8" w:space="0" w:color="auto"/>
              <w:bottom w:val="single" w:sz="8" w:space="0" w:color="auto"/>
              <w:right w:val="single" w:sz="8" w:space="0" w:color="auto"/>
            </w:tcBorders>
            <w:shd w:val="clear" w:color="auto" w:fill="990033"/>
            <w:vAlign w:val="center"/>
          </w:tcPr>
          <w:p w:rsidR="00B254DF" w:rsidRPr="00F82165" w:rsidRDefault="00B254DF" w:rsidP="00C80F34">
            <w:pPr>
              <w:autoSpaceDE w:val="0"/>
              <w:autoSpaceDN w:val="0"/>
              <w:adjustRightInd w:val="0"/>
              <w:spacing w:after="0" w:line="240" w:lineRule="auto"/>
              <w:jc w:val="center"/>
              <w:rPr>
                <w:color w:val="FFFFFF" w:themeColor="background1"/>
                <w:sz w:val="28"/>
                <w:szCs w:val="23"/>
              </w:rPr>
            </w:pPr>
            <w:r w:rsidRPr="00F82165">
              <w:rPr>
                <w:b/>
                <w:bCs/>
                <w:color w:val="FFFFFF" w:themeColor="background1"/>
                <w:sz w:val="28"/>
                <w:szCs w:val="23"/>
              </w:rPr>
              <w:t>Object Name</w:t>
            </w:r>
          </w:p>
        </w:tc>
        <w:tc>
          <w:tcPr>
            <w:tcW w:w="2070" w:type="dxa"/>
            <w:tcBorders>
              <w:top w:val="single" w:sz="8" w:space="0" w:color="auto"/>
              <w:left w:val="single" w:sz="8" w:space="0" w:color="auto"/>
              <w:bottom w:val="single" w:sz="8" w:space="0" w:color="auto"/>
              <w:right w:val="single" w:sz="8" w:space="0" w:color="auto"/>
            </w:tcBorders>
            <w:shd w:val="clear" w:color="auto" w:fill="990033"/>
            <w:vAlign w:val="center"/>
          </w:tcPr>
          <w:p w:rsidR="00E6583A" w:rsidRPr="00E6583A" w:rsidRDefault="00B254DF" w:rsidP="00E6583A">
            <w:pPr>
              <w:autoSpaceDE w:val="0"/>
              <w:autoSpaceDN w:val="0"/>
              <w:adjustRightInd w:val="0"/>
              <w:spacing w:after="0" w:line="240" w:lineRule="auto"/>
              <w:jc w:val="center"/>
              <w:rPr>
                <w:b/>
                <w:bCs/>
                <w:color w:val="FFFFFF" w:themeColor="background1"/>
                <w:sz w:val="28"/>
                <w:szCs w:val="23"/>
              </w:rPr>
            </w:pPr>
            <w:r w:rsidRPr="00F82165">
              <w:rPr>
                <w:b/>
                <w:bCs/>
                <w:color w:val="FFFFFF" w:themeColor="background1"/>
                <w:sz w:val="28"/>
                <w:szCs w:val="23"/>
              </w:rPr>
              <w:t>Circumference</w:t>
            </w:r>
            <w:r w:rsidR="00E6583A">
              <w:rPr>
                <w:b/>
                <w:bCs/>
                <w:color w:val="FFFFFF" w:themeColor="background1"/>
                <w:sz w:val="28"/>
                <w:szCs w:val="23"/>
              </w:rPr>
              <w:t xml:space="preserve"> in centimeters</w:t>
            </w:r>
          </w:p>
        </w:tc>
        <w:tc>
          <w:tcPr>
            <w:tcW w:w="1890" w:type="dxa"/>
            <w:tcBorders>
              <w:top w:val="single" w:sz="8" w:space="0" w:color="auto"/>
              <w:left w:val="single" w:sz="8" w:space="0" w:color="auto"/>
              <w:bottom w:val="single" w:sz="8" w:space="0" w:color="auto"/>
              <w:right w:val="single" w:sz="8" w:space="0" w:color="auto"/>
            </w:tcBorders>
            <w:shd w:val="clear" w:color="auto" w:fill="990033"/>
            <w:vAlign w:val="center"/>
          </w:tcPr>
          <w:p w:rsidR="00B254DF" w:rsidRPr="00F82165" w:rsidRDefault="00B254DF" w:rsidP="00C80F34">
            <w:pPr>
              <w:autoSpaceDE w:val="0"/>
              <w:autoSpaceDN w:val="0"/>
              <w:adjustRightInd w:val="0"/>
              <w:spacing w:after="0" w:line="240" w:lineRule="auto"/>
              <w:jc w:val="center"/>
              <w:rPr>
                <w:color w:val="FFFFFF" w:themeColor="background1"/>
                <w:sz w:val="28"/>
                <w:szCs w:val="23"/>
              </w:rPr>
            </w:pPr>
            <w:r w:rsidRPr="00F82165">
              <w:rPr>
                <w:b/>
                <w:bCs/>
                <w:color w:val="FFFFFF" w:themeColor="background1"/>
                <w:sz w:val="28"/>
                <w:szCs w:val="23"/>
              </w:rPr>
              <w:t>Diameter</w:t>
            </w:r>
            <w:r w:rsidR="00E6583A">
              <w:rPr>
                <w:b/>
                <w:bCs/>
                <w:color w:val="FFFFFF" w:themeColor="background1"/>
                <w:sz w:val="28"/>
                <w:szCs w:val="23"/>
              </w:rPr>
              <w:t xml:space="preserve"> in centimeters</w:t>
            </w:r>
          </w:p>
        </w:tc>
        <w:tc>
          <w:tcPr>
            <w:tcW w:w="1968" w:type="dxa"/>
            <w:tcBorders>
              <w:top w:val="single" w:sz="8" w:space="0" w:color="auto"/>
              <w:left w:val="single" w:sz="8" w:space="0" w:color="auto"/>
              <w:bottom w:val="single" w:sz="8" w:space="0" w:color="auto"/>
            </w:tcBorders>
            <w:shd w:val="clear" w:color="auto" w:fill="990033"/>
            <w:vAlign w:val="center"/>
          </w:tcPr>
          <w:p w:rsidR="00B254DF" w:rsidRPr="00F82165" w:rsidRDefault="00B254DF" w:rsidP="00C80F34">
            <w:pPr>
              <w:autoSpaceDE w:val="0"/>
              <w:autoSpaceDN w:val="0"/>
              <w:adjustRightInd w:val="0"/>
              <w:spacing w:after="0" w:line="240" w:lineRule="auto"/>
              <w:jc w:val="center"/>
              <w:rPr>
                <w:color w:val="FFFFFF" w:themeColor="background1"/>
                <w:sz w:val="28"/>
                <w:szCs w:val="23"/>
              </w:rPr>
            </w:pPr>
            <w:r w:rsidRPr="00F82165">
              <w:rPr>
                <w:b/>
                <w:bCs/>
                <w:color w:val="FFFFFF" w:themeColor="background1"/>
                <w:sz w:val="28"/>
                <w:szCs w:val="23"/>
              </w:rPr>
              <w:t>Mystery Ratio</w:t>
            </w:r>
          </w:p>
        </w:tc>
      </w:tr>
      <w:tr w:rsidR="00B254DF" w:rsidRPr="00F82165" w:rsidTr="00B254DF">
        <w:trPr>
          <w:trHeight w:val="1440"/>
          <w:jc w:val="center"/>
        </w:trPr>
        <w:tc>
          <w:tcPr>
            <w:tcW w:w="2059" w:type="dxa"/>
            <w:tcBorders>
              <w:top w:val="single" w:sz="8" w:space="0" w:color="auto"/>
              <w:bottom w:val="single" w:sz="8" w:space="0" w:color="auto"/>
              <w:right w:val="single" w:sz="8" w:space="0" w:color="auto"/>
            </w:tcBorders>
            <w:vAlign w:val="center"/>
          </w:tcPr>
          <w:p w:rsidR="00B254DF" w:rsidRDefault="00B254DF" w:rsidP="00B254DF">
            <w:pPr>
              <w:autoSpaceDE w:val="0"/>
              <w:autoSpaceDN w:val="0"/>
              <w:adjustRightInd w:val="0"/>
              <w:spacing w:after="0" w:line="240" w:lineRule="auto"/>
              <w:jc w:val="center"/>
              <w:rPr>
                <w:b/>
                <w:bCs/>
                <w:sz w:val="40"/>
                <w:szCs w:val="23"/>
              </w:rPr>
            </w:pPr>
            <w:r>
              <w:rPr>
                <w:b/>
                <w:bCs/>
                <w:sz w:val="40"/>
                <w:szCs w:val="23"/>
              </w:rPr>
              <w:t>Group A</w:t>
            </w:r>
          </w:p>
        </w:tc>
        <w:tc>
          <w:tcPr>
            <w:tcW w:w="2610" w:type="dxa"/>
            <w:tcBorders>
              <w:top w:val="single" w:sz="8" w:space="0" w:color="auto"/>
              <w:bottom w:val="single" w:sz="8" w:space="0" w:color="auto"/>
              <w:right w:val="single" w:sz="8" w:space="0" w:color="auto"/>
            </w:tcBorders>
            <w:vAlign w:val="center"/>
          </w:tcPr>
          <w:p w:rsidR="00B254DF" w:rsidRPr="00B254DF" w:rsidRDefault="00E6583A" w:rsidP="00B254DF">
            <w:pPr>
              <w:autoSpaceDE w:val="0"/>
              <w:autoSpaceDN w:val="0"/>
              <w:adjustRightInd w:val="0"/>
              <w:spacing w:after="0" w:line="240" w:lineRule="auto"/>
              <w:jc w:val="center"/>
              <w:rPr>
                <w:b/>
                <w:bCs/>
                <w:sz w:val="40"/>
                <w:szCs w:val="23"/>
              </w:rPr>
            </w:pPr>
            <w:r>
              <w:rPr>
                <w:b/>
                <w:bCs/>
                <w:sz w:val="40"/>
                <w:szCs w:val="23"/>
              </w:rPr>
              <w:t>Cylinder 1</w:t>
            </w:r>
          </w:p>
        </w:tc>
        <w:tc>
          <w:tcPr>
            <w:tcW w:w="2070" w:type="dxa"/>
            <w:tcBorders>
              <w:top w:val="single" w:sz="8" w:space="0" w:color="auto"/>
              <w:left w:val="single" w:sz="8" w:space="0" w:color="auto"/>
              <w:bottom w:val="single" w:sz="8" w:space="0" w:color="auto"/>
              <w:right w:val="single" w:sz="8" w:space="0" w:color="auto"/>
            </w:tcBorders>
            <w:vAlign w:val="center"/>
          </w:tcPr>
          <w:p w:rsidR="00B254DF" w:rsidRPr="00B254DF" w:rsidRDefault="00B254DF" w:rsidP="00B254DF">
            <w:pPr>
              <w:autoSpaceDE w:val="0"/>
              <w:autoSpaceDN w:val="0"/>
              <w:adjustRightInd w:val="0"/>
              <w:spacing w:after="0" w:line="240" w:lineRule="auto"/>
              <w:jc w:val="center"/>
              <w:rPr>
                <w:b/>
                <w:bCs/>
                <w:sz w:val="40"/>
                <w:szCs w:val="23"/>
              </w:rPr>
            </w:pPr>
          </w:p>
        </w:tc>
        <w:tc>
          <w:tcPr>
            <w:tcW w:w="1890" w:type="dxa"/>
            <w:tcBorders>
              <w:top w:val="single" w:sz="8" w:space="0" w:color="auto"/>
              <w:left w:val="single" w:sz="8" w:space="0" w:color="auto"/>
              <w:bottom w:val="single" w:sz="8" w:space="0" w:color="auto"/>
              <w:right w:val="single" w:sz="8" w:space="0" w:color="auto"/>
            </w:tcBorders>
            <w:vAlign w:val="center"/>
          </w:tcPr>
          <w:p w:rsidR="00B254DF" w:rsidRPr="00B254DF" w:rsidRDefault="00B254DF" w:rsidP="00B254DF">
            <w:pPr>
              <w:autoSpaceDE w:val="0"/>
              <w:autoSpaceDN w:val="0"/>
              <w:adjustRightInd w:val="0"/>
              <w:spacing w:after="0" w:line="240" w:lineRule="auto"/>
              <w:jc w:val="center"/>
              <w:rPr>
                <w:b/>
                <w:bCs/>
                <w:sz w:val="40"/>
                <w:szCs w:val="23"/>
              </w:rPr>
            </w:pPr>
          </w:p>
        </w:tc>
        <w:tc>
          <w:tcPr>
            <w:tcW w:w="1968" w:type="dxa"/>
            <w:tcBorders>
              <w:top w:val="single" w:sz="8" w:space="0" w:color="auto"/>
              <w:left w:val="single" w:sz="8" w:space="0" w:color="auto"/>
              <w:bottom w:val="single" w:sz="8" w:space="0" w:color="auto"/>
            </w:tcBorders>
            <w:vAlign w:val="center"/>
          </w:tcPr>
          <w:p w:rsidR="00B254DF" w:rsidRPr="00B254DF" w:rsidRDefault="00B254DF" w:rsidP="00B254DF">
            <w:pPr>
              <w:autoSpaceDE w:val="0"/>
              <w:autoSpaceDN w:val="0"/>
              <w:adjustRightInd w:val="0"/>
              <w:spacing w:after="0" w:line="240" w:lineRule="auto"/>
              <w:jc w:val="center"/>
              <w:rPr>
                <w:b/>
                <w:bCs/>
                <w:sz w:val="40"/>
                <w:szCs w:val="23"/>
              </w:rPr>
            </w:pPr>
          </w:p>
        </w:tc>
      </w:tr>
      <w:tr w:rsidR="00B254DF" w:rsidRPr="00F82165" w:rsidTr="00B254DF">
        <w:trPr>
          <w:trHeight w:val="1440"/>
          <w:jc w:val="center"/>
        </w:trPr>
        <w:tc>
          <w:tcPr>
            <w:tcW w:w="2059" w:type="dxa"/>
            <w:tcBorders>
              <w:top w:val="single" w:sz="8" w:space="0" w:color="auto"/>
              <w:bottom w:val="single" w:sz="8" w:space="0" w:color="auto"/>
              <w:right w:val="single" w:sz="8" w:space="0" w:color="auto"/>
            </w:tcBorders>
            <w:vAlign w:val="center"/>
          </w:tcPr>
          <w:p w:rsidR="00B254DF" w:rsidRPr="00B254DF" w:rsidRDefault="00B254DF" w:rsidP="00B254DF">
            <w:pPr>
              <w:autoSpaceDE w:val="0"/>
              <w:autoSpaceDN w:val="0"/>
              <w:adjustRightInd w:val="0"/>
              <w:spacing w:after="0" w:line="240" w:lineRule="auto"/>
              <w:jc w:val="center"/>
              <w:rPr>
                <w:b/>
                <w:bCs/>
                <w:sz w:val="40"/>
                <w:szCs w:val="23"/>
              </w:rPr>
            </w:pPr>
            <w:r>
              <w:rPr>
                <w:b/>
                <w:bCs/>
                <w:sz w:val="40"/>
                <w:szCs w:val="23"/>
              </w:rPr>
              <w:t>Group B</w:t>
            </w:r>
          </w:p>
        </w:tc>
        <w:tc>
          <w:tcPr>
            <w:tcW w:w="2610" w:type="dxa"/>
            <w:tcBorders>
              <w:top w:val="single" w:sz="8" w:space="0" w:color="auto"/>
              <w:bottom w:val="single" w:sz="8" w:space="0" w:color="auto"/>
              <w:right w:val="single" w:sz="8" w:space="0" w:color="auto"/>
            </w:tcBorders>
            <w:vAlign w:val="center"/>
          </w:tcPr>
          <w:p w:rsidR="00B254DF" w:rsidRPr="00B254DF" w:rsidRDefault="00B254DF" w:rsidP="00B254DF">
            <w:pPr>
              <w:autoSpaceDE w:val="0"/>
              <w:autoSpaceDN w:val="0"/>
              <w:adjustRightInd w:val="0"/>
              <w:spacing w:after="0" w:line="240" w:lineRule="auto"/>
              <w:jc w:val="center"/>
              <w:rPr>
                <w:b/>
                <w:bCs/>
                <w:sz w:val="40"/>
                <w:szCs w:val="23"/>
              </w:rPr>
            </w:pPr>
            <w:r>
              <w:rPr>
                <w:b/>
                <w:bCs/>
                <w:sz w:val="40"/>
                <w:szCs w:val="23"/>
              </w:rPr>
              <w:t>Cylinder 2</w:t>
            </w:r>
          </w:p>
        </w:tc>
        <w:tc>
          <w:tcPr>
            <w:tcW w:w="2070" w:type="dxa"/>
            <w:tcBorders>
              <w:top w:val="single" w:sz="8" w:space="0" w:color="auto"/>
              <w:left w:val="single" w:sz="8" w:space="0" w:color="auto"/>
              <w:bottom w:val="single" w:sz="8" w:space="0" w:color="auto"/>
              <w:right w:val="single" w:sz="8" w:space="0" w:color="auto"/>
            </w:tcBorders>
            <w:vAlign w:val="center"/>
          </w:tcPr>
          <w:p w:rsidR="00B254DF" w:rsidRPr="00B254DF" w:rsidRDefault="00B254DF" w:rsidP="00B254DF">
            <w:pPr>
              <w:autoSpaceDE w:val="0"/>
              <w:autoSpaceDN w:val="0"/>
              <w:adjustRightInd w:val="0"/>
              <w:spacing w:after="0" w:line="240" w:lineRule="auto"/>
              <w:jc w:val="center"/>
              <w:rPr>
                <w:b/>
                <w:bCs/>
                <w:sz w:val="40"/>
                <w:szCs w:val="23"/>
              </w:rPr>
            </w:pPr>
          </w:p>
        </w:tc>
        <w:tc>
          <w:tcPr>
            <w:tcW w:w="1890" w:type="dxa"/>
            <w:tcBorders>
              <w:top w:val="single" w:sz="8" w:space="0" w:color="auto"/>
              <w:left w:val="single" w:sz="8" w:space="0" w:color="auto"/>
              <w:bottom w:val="single" w:sz="8" w:space="0" w:color="auto"/>
              <w:right w:val="single" w:sz="8" w:space="0" w:color="auto"/>
            </w:tcBorders>
            <w:vAlign w:val="center"/>
          </w:tcPr>
          <w:p w:rsidR="00B254DF" w:rsidRPr="00B254DF" w:rsidRDefault="00B254DF" w:rsidP="00B254DF">
            <w:pPr>
              <w:autoSpaceDE w:val="0"/>
              <w:autoSpaceDN w:val="0"/>
              <w:adjustRightInd w:val="0"/>
              <w:spacing w:after="0" w:line="240" w:lineRule="auto"/>
              <w:jc w:val="center"/>
              <w:rPr>
                <w:b/>
                <w:bCs/>
                <w:sz w:val="40"/>
                <w:szCs w:val="23"/>
              </w:rPr>
            </w:pPr>
          </w:p>
        </w:tc>
        <w:tc>
          <w:tcPr>
            <w:tcW w:w="1968" w:type="dxa"/>
            <w:tcBorders>
              <w:top w:val="single" w:sz="8" w:space="0" w:color="auto"/>
              <w:left w:val="single" w:sz="8" w:space="0" w:color="auto"/>
              <w:bottom w:val="single" w:sz="8" w:space="0" w:color="auto"/>
            </w:tcBorders>
            <w:vAlign w:val="center"/>
          </w:tcPr>
          <w:p w:rsidR="00B254DF" w:rsidRPr="00B254DF" w:rsidRDefault="00B254DF" w:rsidP="00B254DF">
            <w:pPr>
              <w:autoSpaceDE w:val="0"/>
              <w:autoSpaceDN w:val="0"/>
              <w:adjustRightInd w:val="0"/>
              <w:spacing w:after="0" w:line="240" w:lineRule="auto"/>
              <w:jc w:val="center"/>
              <w:rPr>
                <w:b/>
                <w:bCs/>
                <w:sz w:val="40"/>
                <w:szCs w:val="23"/>
              </w:rPr>
            </w:pPr>
          </w:p>
        </w:tc>
      </w:tr>
      <w:tr w:rsidR="00B254DF" w:rsidRPr="00F82165" w:rsidTr="00B254DF">
        <w:trPr>
          <w:trHeight w:val="1440"/>
          <w:jc w:val="center"/>
        </w:trPr>
        <w:tc>
          <w:tcPr>
            <w:tcW w:w="2059" w:type="dxa"/>
            <w:tcBorders>
              <w:top w:val="single" w:sz="8" w:space="0" w:color="auto"/>
              <w:bottom w:val="single" w:sz="8" w:space="0" w:color="auto"/>
              <w:right w:val="single" w:sz="8" w:space="0" w:color="auto"/>
            </w:tcBorders>
            <w:vAlign w:val="center"/>
          </w:tcPr>
          <w:p w:rsidR="00B254DF" w:rsidRPr="00B254DF" w:rsidRDefault="00B254DF" w:rsidP="00B254DF">
            <w:pPr>
              <w:autoSpaceDE w:val="0"/>
              <w:autoSpaceDN w:val="0"/>
              <w:adjustRightInd w:val="0"/>
              <w:spacing w:after="0" w:line="240" w:lineRule="auto"/>
              <w:jc w:val="center"/>
              <w:rPr>
                <w:b/>
                <w:bCs/>
                <w:sz w:val="40"/>
                <w:szCs w:val="23"/>
              </w:rPr>
            </w:pPr>
            <w:r>
              <w:rPr>
                <w:b/>
                <w:bCs/>
                <w:sz w:val="40"/>
                <w:szCs w:val="23"/>
              </w:rPr>
              <w:t>Group C</w:t>
            </w:r>
          </w:p>
        </w:tc>
        <w:tc>
          <w:tcPr>
            <w:tcW w:w="2610" w:type="dxa"/>
            <w:tcBorders>
              <w:top w:val="single" w:sz="8" w:space="0" w:color="auto"/>
              <w:bottom w:val="single" w:sz="8" w:space="0" w:color="auto"/>
              <w:right w:val="single" w:sz="8" w:space="0" w:color="auto"/>
            </w:tcBorders>
            <w:vAlign w:val="center"/>
          </w:tcPr>
          <w:p w:rsidR="00B254DF" w:rsidRPr="00B254DF" w:rsidRDefault="00B254DF" w:rsidP="00B254DF">
            <w:pPr>
              <w:autoSpaceDE w:val="0"/>
              <w:autoSpaceDN w:val="0"/>
              <w:adjustRightInd w:val="0"/>
              <w:spacing w:after="0" w:line="240" w:lineRule="auto"/>
              <w:jc w:val="center"/>
              <w:rPr>
                <w:b/>
                <w:bCs/>
                <w:sz w:val="40"/>
                <w:szCs w:val="23"/>
              </w:rPr>
            </w:pPr>
            <w:r>
              <w:rPr>
                <w:b/>
                <w:bCs/>
                <w:sz w:val="40"/>
                <w:szCs w:val="23"/>
              </w:rPr>
              <w:t>Cylinder 3</w:t>
            </w:r>
          </w:p>
        </w:tc>
        <w:tc>
          <w:tcPr>
            <w:tcW w:w="2070" w:type="dxa"/>
            <w:tcBorders>
              <w:top w:val="single" w:sz="8" w:space="0" w:color="auto"/>
              <w:left w:val="single" w:sz="8" w:space="0" w:color="auto"/>
              <w:bottom w:val="single" w:sz="8" w:space="0" w:color="auto"/>
              <w:right w:val="single" w:sz="8" w:space="0" w:color="auto"/>
            </w:tcBorders>
            <w:vAlign w:val="center"/>
          </w:tcPr>
          <w:p w:rsidR="00B254DF" w:rsidRPr="00B254DF" w:rsidRDefault="00B254DF" w:rsidP="00B254DF">
            <w:pPr>
              <w:autoSpaceDE w:val="0"/>
              <w:autoSpaceDN w:val="0"/>
              <w:adjustRightInd w:val="0"/>
              <w:spacing w:after="0" w:line="240" w:lineRule="auto"/>
              <w:jc w:val="center"/>
              <w:rPr>
                <w:b/>
                <w:bCs/>
                <w:sz w:val="40"/>
                <w:szCs w:val="23"/>
              </w:rPr>
            </w:pPr>
          </w:p>
        </w:tc>
        <w:tc>
          <w:tcPr>
            <w:tcW w:w="1890" w:type="dxa"/>
            <w:tcBorders>
              <w:top w:val="single" w:sz="8" w:space="0" w:color="auto"/>
              <w:left w:val="single" w:sz="8" w:space="0" w:color="auto"/>
              <w:bottom w:val="single" w:sz="8" w:space="0" w:color="auto"/>
              <w:right w:val="single" w:sz="8" w:space="0" w:color="auto"/>
            </w:tcBorders>
            <w:vAlign w:val="center"/>
          </w:tcPr>
          <w:p w:rsidR="00B254DF" w:rsidRPr="00B254DF" w:rsidRDefault="00B254DF" w:rsidP="00B254DF">
            <w:pPr>
              <w:autoSpaceDE w:val="0"/>
              <w:autoSpaceDN w:val="0"/>
              <w:adjustRightInd w:val="0"/>
              <w:spacing w:after="0" w:line="240" w:lineRule="auto"/>
              <w:jc w:val="center"/>
              <w:rPr>
                <w:b/>
                <w:bCs/>
                <w:sz w:val="40"/>
                <w:szCs w:val="23"/>
              </w:rPr>
            </w:pPr>
          </w:p>
        </w:tc>
        <w:tc>
          <w:tcPr>
            <w:tcW w:w="1968" w:type="dxa"/>
            <w:tcBorders>
              <w:top w:val="single" w:sz="8" w:space="0" w:color="auto"/>
              <w:left w:val="single" w:sz="8" w:space="0" w:color="auto"/>
              <w:bottom w:val="single" w:sz="8" w:space="0" w:color="auto"/>
            </w:tcBorders>
            <w:vAlign w:val="center"/>
          </w:tcPr>
          <w:p w:rsidR="00B254DF" w:rsidRPr="00B254DF" w:rsidRDefault="00B254DF" w:rsidP="00B254DF">
            <w:pPr>
              <w:autoSpaceDE w:val="0"/>
              <w:autoSpaceDN w:val="0"/>
              <w:adjustRightInd w:val="0"/>
              <w:spacing w:after="0" w:line="240" w:lineRule="auto"/>
              <w:jc w:val="center"/>
              <w:rPr>
                <w:b/>
                <w:bCs/>
                <w:sz w:val="40"/>
                <w:szCs w:val="23"/>
              </w:rPr>
            </w:pPr>
          </w:p>
        </w:tc>
      </w:tr>
      <w:tr w:rsidR="00B254DF" w:rsidRPr="00F82165" w:rsidTr="00B254DF">
        <w:trPr>
          <w:trHeight w:val="1440"/>
          <w:jc w:val="center"/>
        </w:trPr>
        <w:tc>
          <w:tcPr>
            <w:tcW w:w="2059" w:type="dxa"/>
            <w:tcBorders>
              <w:top w:val="single" w:sz="8" w:space="0" w:color="auto"/>
              <w:bottom w:val="single" w:sz="8" w:space="0" w:color="auto"/>
              <w:right w:val="single" w:sz="8" w:space="0" w:color="auto"/>
            </w:tcBorders>
            <w:vAlign w:val="center"/>
          </w:tcPr>
          <w:p w:rsidR="00B254DF" w:rsidRPr="00B254DF" w:rsidRDefault="00B254DF" w:rsidP="00B254DF">
            <w:pPr>
              <w:autoSpaceDE w:val="0"/>
              <w:autoSpaceDN w:val="0"/>
              <w:adjustRightInd w:val="0"/>
              <w:spacing w:after="0" w:line="240" w:lineRule="auto"/>
              <w:jc w:val="center"/>
              <w:rPr>
                <w:b/>
                <w:bCs/>
                <w:sz w:val="40"/>
                <w:szCs w:val="23"/>
              </w:rPr>
            </w:pPr>
            <w:r>
              <w:rPr>
                <w:b/>
                <w:bCs/>
                <w:sz w:val="40"/>
                <w:szCs w:val="23"/>
              </w:rPr>
              <w:t>Group D</w:t>
            </w:r>
          </w:p>
        </w:tc>
        <w:tc>
          <w:tcPr>
            <w:tcW w:w="2610" w:type="dxa"/>
            <w:tcBorders>
              <w:top w:val="single" w:sz="8" w:space="0" w:color="auto"/>
              <w:bottom w:val="single" w:sz="8" w:space="0" w:color="auto"/>
              <w:right w:val="single" w:sz="8" w:space="0" w:color="auto"/>
            </w:tcBorders>
            <w:vAlign w:val="center"/>
          </w:tcPr>
          <w:p w:rsidR="00B254DF" w:rsidRPr="00B254DF" w:rsidRDefault="00B254DF" w:rsidP="00B254DF">
            <w:pPr>
              <w:autoSpaceDE w:val="0"/>
              <w:autoSpaceDN w:val="0"/>
              <w:adjustRightInd w:val="0"/>
              <w:spacing w:after="0" w:line="240" w:lineRule="auto"/>
              <w:jc w:val="center"/>
              <w:rPr>
                <w:b/>
                <w:bCs/>
                <w:sz w:val="40"/>
                <w:szCs w:val="23"/>
              </w:rPr>
            </w:pPr>
            <w:r>
              <w:rPr>
                <w:b/>
                <w:bCs/>
                <w:sz w:val="40"/>
                <w:szCs w:val="23"/>
              </w:rPr>
              <w:t>Cylinder 4</w:t>
            </w:r>
          </w:p>
        </w:tc>
        <w:tc>
          <w:tcPr>
            <w:tcW w:w="2070" w:type="dxa"/>
            <w:tcBorders>
              <w:top w:val="single" w:sz="8" w:space="0" w:color="auto"/>
              <w:left w:val="single" w:sz="8" w:space="0" w:color="auto"/>
              <w:bottom w:val="single" w:sz="8" w:space="0" w:color="auto"/>
              <w:right w:val="single" w:sz="8" w:space="0" w:color="auto"/>
            </w:tcBorders>
            <w:vAlign w:val="center"/>
          </w:tcPr>
          <w:p w:rsidR="00B254DF" w:rsidRPr="00B254DF" w:rsidRDefault="00B254DF" w:rsidP="00B254DF">
            <w:pPr>
              <w:autoSpaceDE w:val="0"/>
              <w:autoSpaceDN w:val="0"/>
              <w:adjustRightInd w:val="0"/>
              <w:spacing w:after="0" w:line="240" w:lineRule="auto"/>
              <w:jc w:val="center"/>
              <w:rPr>
                <w:b/>
                <w:bCs/>
                <w:sz w:val="40"/>
                <w:szCs w:val="23"/>
              </w:rPr>
            </w:pPr>
          </w:p>
        </w:tc>
        <w:tc>
          <w:tcPr>
            <w:tcW w:w="1890" w:type="dxa"/>
            <w:tcBorders>
              <w:top w:val="single" w:sz="8" w:space="0" w:color="auto"/>
              <w:left w:val="single" w:sz="8" w:space="0" w:color="auto"/>
              <w:bottom w:val="single" w:sz="8" w:space="0" w:color="auto"/>
              <w:right w:val="single" w:sz="8" w:space="0" w:color="auto"/>
            </w:tcBorders>
            <w:vAlign w:val="center"/>
          </w:tcPr>
          <w:p w:rsidR="00B254DF" w:rsidRPr="00B254DF" w:rsidRDefault="00B254DF" w:rsidP="00B254DF">
            <w:pPr>
              <w:autoSpaceDE w:val="0"/>
              <w:autoSpaceDN w:val="0"/>
              <w:adjustRightInd w:val="0"/>
              <w:spacing w:after="0" w:line="240" w:lineRule="auto"/>
              <w:jc w:val="center"/>
              <w:rPr>
                <w:b/>
                <w:bCs/>
                <w:sz w:val="40"/>
                <w:szCs w:val="23"/>
              </w:rPr>
            </w:pPr>
          </w:p>
        </w:tc>
        <w:tc>
          <w:tcPr>
            <w:tcW w:w="1968" w:type="dxa"/>
            <w:tcBorders>
              <w:top w:val="single" w:sz="8" w:space="0" w:color="auto"/>
              <w:left w:val="single" w:sz="8" w:space="0" w:color="auto"/>
              <w:bottom w:val="single" w:sz="8" w:space="0" w:color="auto"/>
            </w:tcBorders>
            <w:vAlign w:val="center"/>
          </w:tcPr>
          <w:p w:rsidR="00B254DF" w:rsidRPr="00B254DF" w:rsidRDefault="00B254DF" w:rsidP="00B254DF">
            <w:pPr>
              <w:autoSpaceDE w:val="0"/>
              <w:autoSpaceDN w:val="0"/>
              <w:adjustRightInd w:val="0"/>
              <w:spacing w:after="0" w:line="240" w:lineRule="auto"/>
              <w:jc w:val="center"/>
              <w:rPr>
                <w:b/>
                <w:bCs/>
                <w:sz w:val="40"/>
                <w:szCs w:val="23"/>
              </w:rPr>
            </w:pPr>
          </w:p>
        </w:tc>
      </w:tr>
      <w:tr w:rsidR="00B254DF" w:rsidRPr="00F82165" w:rsidTr="00B254DF">
        <w:trPr>
          <w:trHeight w:val="1440"/>
          <w:jc w:val="center"/>
        </w:trPr>
        <w:tc>
          <w:tcPr>
            <w:tcW w:w="2059" w:type="dxa"/>
            <w:tcBorders>
              <w:top w:val="single" w:sz="8" w:space="0" w:color="auto"/>
              <w:bottom w:val="single" w:sz="8" w:space="0" w:color="auto"/>
              <w:right w:val="single" w:sz="8" w:space="0" w:color="auto"/>
            </w:tcBorders>
            <w:vAlign w:val="center"/>
          </w:tcPr>
          <w:p w:rsidR="00B254DF" w:rsidRPr="00B254DF" w:rsidRDefault="00B254DF" w:rsidP="00B254DF">
            <w:pPr>
              <w:autoSpaceDE w:val="0"/>
              <w:autoSpaceDN w:val="0"/>
              <w:adjustRightInd w:val="0"/>
              <w:spacing w:after="0" w:line="240" w:lineRule="auto"/>
              <w:jc w:val="center"/>
              <w:rPr>
                <w:b/>
                <w:bCs/>
                <w:sz w:val="40"/>
                <w:szCs w:val="23"/>
              </w:rPr>
            </w:pPr>
            <w:r>
              <w:rPr>
                <w:b/>
                <w:bCs/>
                <w:sz w:val="40"/>
                <w:szCs w:val="23"/>
              </w:rPr>
              <w:t>Group E</w:t>
            </w:r>
          </w:p>
        </w:tc>
        <w:tc>
          <w:tcPr>
            <w:tcW w:w="2610" w:type="dxa"/>
            <w:tcBorders>
              <w:top w:val="single" w:sz="8" w:space="0" w:color="auto"/>
              <w:bottom w:val="single" w:sz="8" w:space="0" w:color="auto"/>
              <w:right w:val="single" w:sz="8" w:space="0" w:color="auto"/>
            </w:tcBorders>
            <w:vAlign w:val="center"/>
          </w:tcPr>
          <w:p w:rsidR="00B254DF" w:rsidRPr="00B254DF" w:rsidRDefault="00B254DF" w:rsidP="00B254DF">
            <w:pPr>
              <w:autoSpaceDE w:val="0"/>
              <w:autoSpaceDN w:val="0"/>
              <w:adjustRightInd w:val="0"/>
              <w:spacing w:after="0" w:line="240" w:lineRule="auto"/>
              <w:jc w:val="center"/>
              <w:rPr>
                <w:b/>
                <w:bCs/>
                <w:sz w:val="40"/>
                <w:szCs w:val="23"/>
              </w:rPr>
            </w:pPr>
            <w:r>
              <w:rPr>
                <w:b/>
                <w:bCs/>
                <w:sz w:val="40"/>
                <w:szCs w:val="23"/>
              </w:rPr>
              <w:t>Cylinder 5</w:t>
            </w:r>
          </w:p>
        </w:tc>
        <w:tc>
          <w:tcPr>
            <w:tcW w:w="2070" w:type="dxa"/>
            <w:tcBorders>
              <w:top w:val="single" w:sz="8" w:space="0" w:color="auto"/>
              <w:left w:val="single" w:sz="8" w:space="0" w:color="auto"/>
              <w:bottom w:val="single" w:sz="8" w:space="0" w:color="auto"/>
              <w:right w:val="single" w:sz="8" w:space="0" w:color="auto"/>
            </w:tcBorders>
            <w:vAlign w:val="center"/>
          </w:tcPr>
          <w:p w:rsidR="00B254DF" w:rsidRPr="00B254DF" w:rsidRDefault="00B254DF" w:rsidP="00B254DF">
            <w:pPr>
              <w:autoSpaceDE w:val="0"/>
              <w:autoSpaceDN w:val="0"/>
              <w:adjustRightInd w:val="0"/>
              <w:spacing w:after="0" w:line="240" w:lineRule="auto"/>
              <w:jc w:val="center"/>
              <w:rPr>
                <w:b/>
                <w:bCs/>
                <w:sz w:val="40"/>
                <w:szCs w:val="23"/>
              </w:rPr>
            </w:pPr>
          </w:p>
        </w:tc>
        <w:tc>
          <w:tcPr>
            <w:tcW w:w="1890" w:type="dxa"/>
            <w:tcBorders>
              <w:top w:val="single" w:sz="8" w:space="0" w:color="auto"/>
              <w:left w:val="single" w:sz="8" w:space="0" w:color="auto"/>
              <w:bottom w:val="single" w:sz="8" w:space="0" w:color="auto"/>
              <w:right w:val="single" w:sz="8" w:space="0" w:color="auto"/>
            </w:tcBorders>
            <w:vAlign w:val="center"/>
          </w:tcPr>
          <w:p w:rsidR="00B254DF" w:rsidRPr="00B254DF" w:rsidRDefault="00B254DF" w:rsidP="00B254DF">
            <w:pPr>
              <w:autoSpaceDE w:val="0"/>
              <w:autoSpaceDN w:val="0"/>
              <w:adjustRightInd w:val="0"/>
              <w:spacing w:after="0" w:line="240" w:lineRule="auto"/>
              <w:jc w:val="center"/>
              <w:rPr>
                <w:b/>
                <w:bCs/>
                <w:sz w:val="40"/>
                <w:szCs w:val="23"/>
              </w:rPr>
            </w:pPr>
          </w:p>
        </w:tc>
        <w:tc>
          <w:tcPr>
            <w:tcW w:w="1968" w:type="dxa"/>
            <w:tcBorders>
              <w:top w:val="single" w:sz="8" w:space="0" w:color="auto"/>
              <w:left w:val="single" w:sz="8" w:space="0" w:color="auto"/>
              <w:bottom w:val="single" w:sz="8" w:space="0" w:color="auto"/>
            </w:tcBorders>
            <w:vAlign w:val="center"/>
          </w:tcPr>
          <w:p w:rsidR="00B254DF" w:rsidRPr="00B254DF" w:rsidRDefault="00B254DF" w:rsidP="00B254DF">
            <w:pPr>
              <w:autoSpaceDE w:val="0"/>
              <w:autoSpaceDN w:val="0"/>
              <w:adjustRightInd w:val="0"/>
              <w:spacing w:after="0" w:line="240" w:lineRule="auto"/>
              <w:jc w:val="center"/>
              <w:rPr>
                <w:b/>
                <w:bCs/>
                <w:sz w:val="40"/>
                <w:szCs w:val="23"/>
              </w:rPr>
            </w:pPr>
          </w:p>
        </w:tc>
      </w:tr>
    </w:tbl>
    <w:p w:rsidR="001A3C47" w:rsidRDefault="001A3C47" w:rsidP="001A3C47"/>
    <w:p w:rsidR="001A3C47" w:rsidRDefault="001A3C47" w:rsidP="001A3C47"/>
    <w:p w:rsidR="001A3C47" w:rsidRDefault="001A3C47" w:rsidP="001A3C47"/>
    <w:p w:rsidR="001A3C47" w:rsidRDefault="001A3C47" w:rsidP="001A3C47"/>
    <w:p w:rsidR="001A3C47" w:rsidRDefault="001A3C47" w:rsidP="001A3C47"/>
    <w:p w:rsidR="00CF74E3" w:rsidRPr="001F6D6C" w:rsidRDefault="008F544B" w:rsidP="00CF74E3">
      <w:pPr>
        <w:jc w:val="center"/>
        <w:rPr>
          <w:b/>
          <w:bCs/>
          <w:sz w:val="36"/>
          <w:szCs w:val="28"/>
        </w:rPr>
      </w:pPr>
      <w:r w:rsidRPr="001F6D6C">
        <w:rPr>
          <w:b/>
          <w:bCs/>
          <w:sz w:val="36"/>
          <w:szCs w:val="28"/>
        </w:rPr>
        <w:t>Objective #1:</w:t>
      </w:r>
      <w:r w:rsidR="00CF74E3" w:rsidRPr="001F6D6C">
        <w:rPr>
          <w:b/>
          <w:bCs/>
          <w:sz w:val="36"/>
          <w:szCs w:val="28"/>
        </w:rPr>
        <w:t xml:space="preserve">  How many rotations?</w:t>
      </w:r>
    </w:p>
    <w:p w:rsidR="008F544B" w:rsidRPr="000D354B" w:rsidRDefault="00CF74E3" w:rsidP="008F544B">
      <w:pPr>
        <w:rPr>
          <w:sz w:val="28"/>
          <w:szCs w:val="28"/>
        </w:rPr>
      </w:pPr>
      <w:r>
        <w:rPr>
          <w:noProof/>
        </w:rPr>
        <w:drawing>
          <wp:anchor distT="0" distB="0" distL="114300" distR="114300" simplePos="0" relativeHeight="251662848" behindDoc="0" locked="0" layoutInCell="1" allowOverlap="1">
            <wp:simplePos x="0" y="0"/>
            <wp:positionH relativeFrom="column">
              <wp:posOffset>3375025</wp:posOffset>
            </wp:positionH>
            <wp:positionV relativeFrom="paragraph">
              <wp:posOffset>186690</wp:posOffset>
            </wp:positionV>
            <wp:extent cx="2904490" cy="1936115"/>
            <wp:effectExtent l="38100" t="38100" r="29210" b="45085"/>
            <wp:wrapSquare wrapText="bothSides"/>
            <wp:docPr id="43" name="il_fi" descr="http://robotzeitgeist.com/wp-content/uploads/2010/09/NASACuriosityR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robotzeitgeist.com/wp-content/uploads/2010/09/NASACuriosityRover.jpg"/>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2904490" cy="1936115"/>
                    </a:xfrm>
                    <a:prstGeom prst="rect">
                      <a:avLst/>
                    </a:prstGeom>
                    <a:noFill/>
                    <a:ln w="381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8F544B" w:rsidRPr="004C051C">
        <w:rPr>
          <w:bCs/>
          <w:sz w:val="28"/>
          <w:szCs w:val="28"/>
        </w:rPr>
        <w:t>On Mars</w:t>
      </w:r>
      <w:r w:rsidR="008F544B">
        <w:rPr>
          <w:bCs/>
          <w:sz w:val="28"/>
          <w:szCs w:val="28"/>
        </w:rPr>
        <w:t>,</w:t>
      </w:r>
      <w:r w:rsidR="008F544B" w:rsidRPr="004C051C">
        <w:rPr>
          <w:bCs/>
          <w:sz w:val="28"/>
          <w:szCs w:val="28"/>
        </w:rPr>
        <w:t xml:space="preserve"> the robot rovers must get their sensors as close </w:t>
      </w:r>
      <w:r w:rsidR="008F544B">
        <w:rPr>
          <w:bCs/>
          <w:sz w:val="28"/>
          <w:szCs w:val="28"/>
        </w:rPr>
        <w:t xml:space="preserve">to the </w:t>
      </w:r>
      <w:r w:rsidR="008F544B" w:rsidRPr="004C051C">
        <w:rPr>
          <w:bCs/>
          <w:sz w:val="28"/>
          <w:szCs w:val="28"/>
        </w:rPr>
        <w:t xml:space="preserve">rock samples as possible in order to be able to measure their composition.   </w:t>
      </w:r>
      <w:r w:rsidR="008F544B">
        <w:rPr>
          <w:bCs/>
          <w:sz w:val="28"/>
          <w:szCs w:val="28"/>
        </w:rPr>
        <w:t>You will p</w:t>
      </w:r>
      <w:r w:rsidR="008F544B" w:rsidRPr="004C051C">
        <w:rPr>
          <w:bCs/>
          <w:sz w:val="28"/>
          <w:szCs w:val="28"/>
        </w:rPr>
        <w:t>rogram your robot to move from the start line on the table in the front of the room to a rock sample that is 90 centimeters away.</w:t>
      </w:r>
      <w:r w:rsidR="008F544B">
        <w:rPr>
          <w:bCs/>
          <w:sz w:val="28"/>
          <w:szCs w:val="28"/>
        </w:rPr>
        <w:t xml:space="preserve">   </w:t>
      </w:r>
      <w:r>
        <w:rPr>
          <w:bCs/>
          <w:sz w:val="28"/>
          <w:szCs w:val="28"/>
        </w:rPr>
        <w:t xml:space="preserve">Your mission is to determine how many rotations of your robot’s wheels will </w:t>
      </w:r>
      <w:r w:rsidR="008F544B">
        <w:rPr>
          <w:bCs/>
          <w:sz w:val="28"/>
          <w:szCs w:val="28"/>
        </w:rPr>
        <w:t>get your robot's sensor less than 1 centimeter away from the rock sample without hitting the rock.</w:t>
      </w:r>
    </w:p>
    <w:p w:rsidR="008F544B" w:rsidRDefault="008F544B" w:rsidP="008F544B">
      <w:pPr>
        <w:rPr>
          <w:sz w:val="28"/>
          <w:szCs w:val="28"/>
        </w:rPr>
      </w:pPr>
      <w:r w:rsidRPr="004C051C">
        <w:rPr>
          <w:sz w:val="28"/>
          <w:szCs w:val="28"/>
        </w:rPr>
        <w:t>The first step required is to characterize the robots performance. This means, take measurements to determine the specifi</w:t>
      </w:r>
      <w:r>
        <w:rPr>
          <w:sz w:val="28"/>
          <w:szCs w:val="28"/>
        </w:rPr>
        <w:t>cations of the robot</w:t>
      </w:r>
      <w:r w:rsidR="00CF74E3">
        <w:rPr>
          <w:sz w:val="28"/>
          <w:szCs w:val="28"/>
        </w:rPr>
        <w:t>’</w:t>
      </w:r>
      <w:r>
        <w:rPr>
          <w:sz w:val="28"/>
          <w:szCs w:val="28"/>
        </w:rPr>
        <w:t xml:space="preserve">s movement.  </w:t>
      </w:r>
      <w:r w:rsidRPr="004C051C">
        <w:rPr>
          <w:sz w:val="28"/>
          <w:szCs w:val="28"/>
        </w:rPr>
        <w:t xml:space="preserve">Calculating the circumference </w:t>
      </w:r>
      <w:r>
        <w:rPr>
          <w:sz w:val="28"/>
          <w:szCs w:val="28"/>
        </w:rPr>
        <w:t xml:space="preserve">of the robot rover's wheels </w:t>
      </w:r>
      <w:r w:rsidRPr="004C051C">
        <w:rPr>
          <w:sz w:val="28"/>
          <w:szCs w:val="28"/>
        </w:rPr>
        <w:t xml:space="preserve">can be done either </w:t>
      </w:r>
      <w:r w:rsidRPr="00CF74E3">
        <w:rPr>
          <w:i/>
          <w:sz w:val="28"/>
          <w:szCs w:val="28"/>
        </w:rPr>
        <w:t>mathematically</w:t>
      </w:r>
      <w:r w:rsidRPr="004C051C">
        <w:rPr>
          <w:sz w:val="28"/>
          <w:szCs w:val="28"/>
        </w:rPr>
        <w:t xml:space="preserve"> or </w:t>
      </w:r>
      <w:r w:rsidRPr="00CF74E3">
        <w:rPr>
          <w:i/>
          <w:sz w:val="28"/>
          <w:szCs w:val="28"/>
        </w:rPr>
        <w:t>experimentally</w:t>
      </w:r>
      <w:r w:rsidRPr="004C051C">
        <w:rPr>
          <w:sz w:val="28"/>
          <w:szCs w:val="28"/>
        </w:rPr>
        <w:t>.</w:t>
      </w:r>
    </w:p>
    <w:p w:rsidR="00CF74E3" w:rsidRDefault="00CF74E3" w:rsidP="008F544B">
      <w:pPr>
        <w:rPr>
          <w:sz w:val="28"/>
          <w:szCs w:val="28"/>
          <w:u w:val="single"/>
        </w:rPr>
      </w:pPr>
    </w:p>
    <w:p w:rsidR="00CF74E3" w:rsidRPr="00CF74E3" w:rsidRDefault="008F544B" w:rsidP="008F544B">
      <w:pPr>
        <w:rPr>
          <w:sz w:val="18"/>
          <w:szCs w:val="28"/>
        </w:rPr>
      </w:pPr>
      <w:r w:rsidRPr="0066314C">
        <w:rPr>
          <w:sz w:val="28"/>
          <w:szCs w:val="28"/>
          <w:u w:val="single"/>
        </w:rPr>
        <w:t>Mathematically</w:t>
      </w:r>
      <w:r w:rsidRPr="004C051C">
        <w:rPr>
          <w:sz w:val="28"/>
          <w:szCs w:val="28"/>
        </w:rPr>
        <w:t xml:space="preserve">: The circumference of a wheel can </w:t>
      </w:r>
      <w:r w:rsidR="00CF74E3">
        <w:rPr>
          <w:sz w:val="28"/>
          <w:szCs w:val="28"/>
        </w:rPr>
        <w:t xml:space="preserve">be calculated using the formula </w:t>
      </w:r>
    </w:p>
    <w:p w:rsidR="00CF74E3" w:rsidRDefault="008F544B" w:rsidP="00CF74E3">
      <w:pPr>
        <w:jc w:val="center"/>
        <w:rPr>
          <w:sz w:val="28"/>
          <w:szCs w:val="28"/>
        </w:rPr>
      </w:pPr>
      <w:r w:rsidRPr="004C051C">
        <w:rPr>
          <w:sz w:val="28"/>
          <w:szCs w:val="28"/>
        </w:rPr>
        <w:t>c</w:t>
      </w:r>
      <w:r>
        <w:rPr>
          <w:sz w:val="28"/>
          <w:szCs w:val="28"/>
        </w:rPr>
        <w:t xml:space="preserve"> </w:t>
      </w:r>
      <w:r w:rsidRPr="004C051C">
        <w:rPr>
          <w:sz w:val="28"/>
          <w:szCs w:val="28"/>
        </w:rPr>
        <w:t>=</w:t>
      </w:r>
      <w:r>
        <w:rPr>
          <w:sz w:val="28"/>
          <w:szCs w:val="28"/>
        </w:rPr>
        <w:t xml:space="preserve"> </w:t>
      </w:r>
      <w:r w:rsidRPr="004C051C">
        <w:rPr>
          <w:sz w:val="28"/>
          <w:szCs w:val="28"/>
        </w:rPr>
        <w:t>π</w:t>
      </w:r>
      <w:r>
        <w:rPr>
          <w:sz w:val="28"/>
          <w:szCs w:val="28"/>
        </w:rPr>
        <w:t xml:space="preserve"> </w:t>
      </w:r>
      <w:r w:rsidRPr="004C051C">
        <w:rPr>
          <w:sz w:val="28"/>
          <w:szCs w:val="28"/>
        </w:rPr>
        <w:t>×</w:t>
      </w:r>
      <w:r>
        <w:rPr>
          <w:sz w:val="28"/>
          <w:szCs w:val="28"/>
        </w:rPr>
        <w:t xml:space="preserve"> </w:t>
      </w:r>
      <w:r w:rsidRPr="004C051C">
        <w:rPr>
          <w:sz w:val="28"/>
          <w:szCs w:val="28"/>
        </w:rPr>
        <w:t>d</w:t>
      </w:r>
    </w:p>
    <w:p w:rsidR="008F544B" w:rsidRPr="004C051C" w:rsidRDefault="00CF74E3" w:rsidP="008F544B">
      <w:pPr>
        <w:rPr>
          <w:sz w:val="28"/>
          <w:szCs w:val="28"/>
        </w:rPr>
      </w:pPr>
      <w:proofErr w:type="gramStart"/>
      <w:r>
        <w:rPr>
          <w:sz w:val="28"/>
          <w:szCs w:val="28"/>
        </w:rPr>
        <w:t>w</w:t>
      </w:r>
      <w:r w:rsidR="008F544B">
        <w:rPr>
          <w:sz w:val="28"/>
          <w:szCs w:val="28"/>
        </w:rPr>
        <w:t>here</w:t>
      </w:r>
      <w:proofErr w:type="gramEnd"/>
      <w:r w:rsidR="008F544B">
        <w:rPr>
          <w:sz w:val="28"/>
          <w:szCs w:val="28"/>
        </w:rPr>
        <w:t xml:space="preserve"> </w:t>
      </w:r>
      <w:r w:rsidR="008F544B" w:rsidRPr="007C5A99">
        <w:rPr>
          <w:i/>
          <w:sz w:val="28"/>
          <w:szCs w:val="28"/>
        </w:rPr>
        <w:t>c</w:t>
      </w:r>
      <w:r w:rsidR="008F544B">
        <w:rPr>
          <w:sz w:val="28"/>
          <w:szCs w:val="28"/>
        </w:rPr>
        <w:t xml:space="preserve"> is the</w:t>
      </w:r>
      <w:r w:rsidR="008F544B" w:rsidRPr="004C051C">
        <w:rPr>
          <w:sz w:val="28"/>
          <w:szCs w:val="28"/>
        </w:rPr>
        <w:t xml:space="preserve"> </w:t>
      </w:r>
      <w:r w:rsidR="008F544B" w:rsidRPr="007C5A99">
        <w:rPr>
          <w:b/>
          <w:i/>
          <w:sz w:val="28"/>
          <w:szCs w:val="28"/>
        </w:rPr>
        <w:t>circumference</w:t>
      </w:r>
      <w:r w:rsidR="008F544B">
        <w:rPr>
          <w:sz w:val="28"/>
          <w:szCs w:val="28"/>
        </w:rPr>
        <w:t xml:space="preserve"> of the wheel</w:t>
      </w:r>
      <w:r w:rsidR="008F544B" w:rsidRPr="004C051C">
        <w:rPr>
          <w:sz w:val="28"/>
          <w:szCs w:val="28"/>
        </w:rPr>
        <w:t>, π = 3.14 (approx</w:t>
      </w:r>
      <w:r w:rsidR="008F544B">
        <w:rPr>
          <w:sz w:val="28"/>
          <w:szCs w:val="28"/>
        </w:rPr>
        <w:t xml:space="preserve">imately) and </w:t>
      </w:r>
      <w:r w:rsidR="008F544B" w:rsidRPr="007C5A99">
        <w:rPr>
          <w:i/>
          <w:sz w:val="28"/>
          <w:szCs w:val="28"/>
        </w:rPr>
        <w:t>d</w:t>
      </w:r>
      <w:r w:rsidR="008F544B">
        <w:rPr>
          <w:sz w:val="28"/>
          <w:szCs w:val="28"/>
        </w:rPr>
        <w:t xml:space="preserve"> is</w:t>
      </w:r>
      <w:r w:rsidR="008F544B" w:rsidRPr="004C051C">
        <w:rPr>
          <w:sz w:val="28"/>
          <w:szCs w:val="28"/>
        </w:rPr>
        <w:t xml:space="preserve"> the </w:t>
      </w:r>
      <w:r w:rsidR="008F544B" w:rsidRPr="007C5A99">
        <w:rPr>
          <w:b/>
          <w:i/>
          <w:sz w:val="28"/>
          <w:szCs w:val="28"/>
        </w:rPr>
        <w:t>diameter</w:t>
      </w:r>
      <w:r w:rsidR="008F544B" w:rsidRPr="004C051C">
        <w:rPr>
          <w:sz w:val="28"/>
          <w:szCs w:val="28"/>
        </w:rPr>
        <w:t xml:space="preserve"> of the wheel.</w:t>
      </w:r>
    </w:p>
    <w:p w:rsidR="008F544B" w:rsidRDefault="008F544B" w:rsidP="008F544B">
      <w:pPr>
        <w:rPr>
          <w:sz w:val="28"/>
          <w:szCs w:val="28"/>
        </w:rPr>
      </w:pPr>
      <w:r>
        <w:rPr>
          <w:sz w:val="28"/>
          <w:szCs w:val="28"/>
        </w:rPr>
        <w:t>Measure the diameter of the wheel and calculate its circumference.</w:t>
      </w:r>
    </w:p>
    <w:p w:rsidR="008F544B" w:rsidRPr="004C051C" w:rsidRDefault="008F544B" w:rsidP="008F544B">
      <w:pPr>
        <w:jc w:val="right"/>
        <w:rPr>
          <w:sz w:val="28"/>
          <w:szCs w:val="28"/>
        </w:rPr>
      </w:pPr>
      <w:r>
        <w:rPr>
          <w:sz w:val="28"/>
          <w:szCs w:val="28"/>
        </w:rPr>
        <w:t>Diameter of the Wheel:  d = _______________ centimeters</w:t>
      </w:r>
    </w:p>
    <w:p w:rsidR="008F544B" w:rsidRPr="004C051C" w:rsidRDefault="008F544B" w:rsidP="008F544B">
      <w:pPr>
        <w:jc w:val="right"/>
        <w:rPr>
          <w:sz w:val="28"/>
          <w:szCs w:val="28"/>
        </w:rPr>
      </w:pPr>
      <w:r>
        <w:rPr>
          <w:sz w:val="28"/>
          <w:szCs w:val="28"/>
        </w:rPr>
        <w:t xml:space="preserve">Circumference of the Wheel:  c = </w:t>
      </w:r>
      <w:r w:rsidRPr="004C051C">
        <w:rPr>
          <w:sz w:val="28"/>
          <w:szCs w:val="28"/>
        </w:rPr>
        <w:t>π</w:t>
      </w:r>
      <w:r>
        <w:rPr>
          <w:sz w:val="28"/>
          <w:szCs w:val="28"/>
        </w:rPr>
        <w:t xml:space="preserve"> </w:t>
      </w:r>
      <w:r w:rsidRPr="004C051C">
        <w:rPr>
          <w:sz w:val="28"/>
          <w:szCs w:val="28"/>
        </w:rPr>
        <w:t>×</w:t>
      </w:r>
      <w:r>
        <w:rPr>
          <w:sz w:val="28"/>
          <w:szCs w:val="28"/>
        </w:rPr>
        <w:t xml:space="preserve"> </w:t>
      </w:r>
      <w:proofErr w:type="gramStart"/>
      <w:r w:rsidRPr="004C051C">
        <w:rPr>
          <w:sz w:val="28"/>
          <w:szCs w:val="28"/>
        </w:rPr>
        <w:t>d</w:t>
      </w:r>
      <w:r>
        <w:rPr>
          <w:sz w:val="28"/>
          <w:szCs w:val="28"/>
        </w:rPr>
        <w:t xml:space="preserve">  =</w:t>
      </w:r>
      <w:proofErr w:type="gramEnd"/>
      <w:r>
        <w:rPr>
          <w:sz w:val="28"/>
          <w:szCs w:val="28"/>
        </w:rPr>
        <w:t>_______________ centimeters</w:t>
      </w:r>
    </w:p>
    <w:p w:rsidR="008F544B" w:rsidRDefault="008F544B" w:rsidP="00CF74E3">
      <w:pPr>
        <w:rPr>
          <w:sz w:val="28"/>
          <w:szCs w:val="28"/>
        </w:rPr>
      </w:pPr>
      <w:r w:rsidRPr="0066314C">
        <w:rPr>
          <w:sz w:val="28"/>
          <w:szCs w:val="28"/>
          <w:u w:val="single"/>
        </w:rPr>
        <w:lastRenderedPageBreak/>
        <w:t>Experimentally</w:t>
      </w:r>
      <w:r w:rsidRPr="004C051C">
        <w:rPr>
          <w:sz w:val="28"/>
          <w:szCs w:val="28"/>
        </w:rPr>
        <w:t xml:space="preserve">: </w:t>
      </w:r>
      <w:r w:rsidR="00E6583A">
        <w:rPr>
          <w:sz w:val="28"/>
          <w:szCs w:val="28"/>
        </w:rPr>
        <w:t>Locate a spare tire for the rover</w:t>
      </w:r>
      <w:r w:rsidRPr="004C051C">
        <w:rPr>
          <w:sz w:val="28"/>
          <w:szCs w:val="28"/>
        </w:rPr>
        <w:t xml:space="preserve"> and make a mark on the tire with either chalk or masking tape. Create a starting mark on the table and line up our tire mark with it. Now slowly roll the wheel until the tire mark again touches the ground. Make another mark at this point and use a ruler to measure the distance. </w:t>
      </w:r>
    </w:p>
    <w:p w:rsidR="00CF74E3" w:rsidRDefault="00CF74E3" w:rsidP="008F544B">
      <w:pPr>
        <w:jc w:val="right"/>
        <w:rPr>
          <w:sz w:val="28"/>
          <w:szCs w:val="28"/>
        </w:rPr>
      </w:pPr>
    </w:p>
    <w:p w:rsidR="008F544B" w:rsidRDefault="008F544B" w:rsidP="008F544B">
      <w:pPr>
        <w:jc w:val="right"/>
        <w:rPr>
          <w:sz w:val="28"/>
          <w:szCs w:val="28"/>
        </w:rPr>
      </w:pPr>
      <w:r>
        <w:rPr>
          <w:sz w:val="28"/>
          <w:szCs w:val="28"/>
        </w:rPr>
        <w:t>Experimental Circumference of the Wheel:  c =_______________ centimeters</w:t>
      </w:r>
    </w:p>
    <w:p w:rsidR="00CF74E3" w:rsidRDefault="00CF74E3" w:rsidP="008F544B">
      <w:pPr>
        <w:jc w:val="right"/>
        <w:rPr>
          <w:sz w:val="28"/>
          <w:szCs w:val="28"/>
        </w:rPr>
      </w:pPr>
    </w:p>
    <w:p w:rsidR="008F544B" w:rsidRDefault="00CF74E3" w:rsidP="008F544B">
      <w:pPr>
        <w:rPr>
          <w:sz w:val="28"/>
          <w:szCs w:val="28"/>
        </w:rPr>
      </w:pPr>
      <w:r>
        <w:rPr>
          <w:noProof/>
          <w:sz w:val="28"/>
          <w:szCs w:val="28"/>
        </w:rPr>
        <w:drawing>
          <wp:inline distT="0" distB="0" distL="0" distR="0">
            <wp:extent cx="5943600" cy="18821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1882140"/>
                    </a:xfrm>
                    <a:prstGeom prst="rect">
                      <a:avLst/>
                    </a:prstGeom>
                    <a:noFill/>
                    <a:ln>
                      <a:noFill/>
                    </a:ln>
                  </pic:spPr>
                </pic:pic>
              </a:graphicData>
            </a:graphic>
          </wp:inline>
        </w:drawing>
      </w:r>
    </w:p>
    <w:p w:rsidR="008F544B" w:rsidRDefault="008F544B" w:rsidP="008F544B">
      <w:pPr>
        <w:rPr>
          <w:sz w:val="28"/>
          <w:szCs w:val="28"/>
        </w:rPr>
      </w:pPr>
    </w:p>
    <w:p w:rsidR="008F544B" w:rsidRDefault="008F544B" w:rsidP="008F544B">
      <w:pPr>
        <w:rPr>
          <w:sz w:val="28"/>
          <w:szCs w:val="28"/>
        </w:rPr>
      </w:pPr>
    </w:p>
    <w:p w:rsidR="008F544B" w:rsidRDefault="00CF74E3" w:rsidP="008F544B">
      <w:pPr>
        <w:rPr>
          <w:sz w:val="28"/>
          <w:szCs w:val="28"/>
        </w:rPr>
      </w:pPr>
      <w:r w:rsidRPr="00CF74E3">
        <w:rPr>
          <w:sz w:val="28"/>
          <w:szCs w:val="28"/>
        </w:rPr>
        <w:t>B</w:t>
      </w:r>
      <w:r w:rsidR="008F544B">
        <w:rPr>
          <w:sz w:val="28"/>
          <w:szCs w:val="28"/>
        </w:rPr>
        <w:t xml:space="preserve">ased on your results above, how many rotations must the wheel make in order to travel 90 centimeters? </w:t>
      </w:r>
    </w:p>
    <w:p w:rsidR="00843B0C" w:rsidRDefault="00843B0C" w:rsidP="008F544B">
      <w:pPr>
        <w:rPr>
          <w:sz w:val="28"/>
          <w:szCs w:val="28"/>
        </w:rPr>
      </w:pPr>
    </w:p>
    <w:p w:rsidR="00CF74E3" w:rsidRPr="007A4953" w:rsidRDefault="007A4953" w:rsidP="008F544B">
      <w:pPr>
        <w:rPr>
          <w:sz w:val="28"/>
          <w:szCs w:val="28"/>
        </w:rPr>
      </w:pPr>
      <m:oMathPara>
        <m:oMath>
          <m:r>
            <w:rPr>
              <w:rFonts w:ascii="Cambria Math" w:hAnsi="Cambria Math"/>
              <w:sz w:val="28"/>
              <w:szCs w:val="28"/>
            </w:rPr>
            <m:t xml:space="preserve">Number of Rotations= </m:t>
          </m:r>
          <m:f>
            <m:fPr>
              <m:ctrlPr>
                <w:rPr>
                  <w:rFonts w:ascii="Cambria Math" w:hAnsi="Cambria Math"/>
                  <w:i/>
                  <w:sz w:val="28"/>
                  <w:szCs w:val="28"/>
                </w:rPr>
              </m:ctrlPr>
            </m:fPr>
            <m:num>
              <m:r>
                <w:rPr>
                  <w:rFonts w:ascii="Cambria Math" w:hAnsi="Cambria Math"/>
                  <w:sz w:val="28"/>
                  <w:szCs w:val="28"/>
                </w:rPr>
                <m:t>Distance to Travel</m:t>
              </m:r>
            </m:num>
            <m:den>
              <m:r>
                <w:rPr>
                  <w:rFonts w:ascii="Cambria Math" w:hAnsi="Cambria Math"/>
                  <w:sz w:val="28"/>
                  <w:szCs w:val="28"/>
                </w:rPr>
                <m:t>Circumference of the Wheel</m:t>
              </m:r>
            </m:den>
          </m:f>
        </m:oMath>
      </m:oMathPara>
    </w:p>
    <w:p w:rsidR="007A4953" w:rsidRDefault="007A4953" w:rsidP="008F544B">
      <w:pPr>
        <w:rPr>
          <w:sz w:val="28"/>
          <w:szCs w:val="28"/>
        </w:rPr>
      </w:pPr>
    </w:p>
    <w:p w:rsidR="007A4953" w:rsidRPr="00744A6B" w:rsidRDefault="00744A6B" w:rsidP="007A4953">
      <w:pPr>
        <w:jc w:val="center"/>
        <w:rPr>
          <w:i/>
          <w:sz w:val="28"/>
          <w:szCs w:val="28"/>
        </w:rPr>
      </w:pPr>
      <w:r>
        <w:rPr>
          <w:i/>
          <w:sz w:val="28"/>
          <w:szCs w:val="28"/>
        </w:rPr>
        <w:t>Number of Rotations = ___________ rotations</w:t>
      </w:r>
    </w:p>
    <w:p w:rsidR="00CF74E3" w:rsidRDefault="00CF74E3" w:rsidP="00CF74E3">
      <w:pPr>
        <w:jc w:val="center"/>
        <w:rPr>
          <w:sz w:val="28"/>
          <w:szCs w:val="28"/>
        </w:rPr>
      </w:pPr>
    </w:p>
    <w:p w:rsidR="008F544B" w:rsidRPr="001F6D6C" w:rsidRDefault="005C11FF" w:rsidP="005C11FF">
      <w:pPr>
        <w:jc w:val="center"/>
        <w:rPr>
          <w:rFonts w:asciiTheme="minorHAnsi" w:hAnsiTheme="minorHAnsi" w:cstheme="minorHAnsi"/>
          <w:b/>
          <w:sz w:val="36"/>
          <w:szCs w:val="36"/>
        </w:rPr>
      </w:pPr>
      <w:r w:rsidRPr="001F6D6C">
        <w:rPr>
          <w:rFonts w:asciiTheme="minorHAnsi" w:hAnsiTheme="minorHAnsi" w:cstheme="minorHAnsi"/>
          <w:b/>
          <w:sz w:val="36"/>
          <w:szCs w:val="36"/>
        </w:rPr>
        <w:lastRenderedPageBreak/>
        <w:t>Programming the Rover</w:t>
      </w:r>
      <w:r w:rsidR="008F544B" w:rsidRPr="001F6D6C">
        <w:rPr>
          <w:rFonts w:asciiTheme="minorHAnsi" w:hAnsiTheme="minorHAnsi" w:cstheme="minorHAnsi"/>
          <w:sz w:val="36"/>
          <w:szCs w:val="36"/>
        </w:rPr>
        <w:fldChar w:fldCharType="begin"/>
      </w:r>
      <w:r w:rsidR="008F544B" w:rsidRPr="001F6D6C">
        <w:rPr>
          <w:rFonts w:asciiTheme="minorHAnsi" w:hAnsiTheme="minorHAnsi" w:cstheme="minorHAnsi"/>
          <w:sz w:val="36"/>
          <w:szCs w:val="36"/>
        </w:rPr>
        <w:instrText xml:space="preserve"> QUOTE </w:instrText>
      </w:r>
      <m:oMath>
        <m:f>
          <m:fPr>
            <m:ctrlPr>
              <w:rPr>
                <w:rFonts w:ascii="Cambria Math" w:hAnsi="Cambria Math" w:cstheme="minorHAnsi"/>
                <w:i/>
                <w:color w:val="auto"/>
                <w:sz w:val="36"/>
                <w:szCs w:val="36"/>
              </w:rPr>
            </m:ctrlPr>
          </m:fPr>
          <m:num>
            <m:r>
              <m:rPr>
                <m:sty m:val="p"/>
              </m:rPr>
              <w:rPr>
                <w:rFonts w:ascii="Cambria Math" w:hAnsi="Cambria Math" w:cstheme="minorHAnsi"/>
                <w:sz w:val="36"/>
                <w:szCs w:val="36"/>
              </w:rPr>
              <m:t>distance to travel</m:t>
            </m:r>
          </m:num>
          <m:den>
            <m:r>
              <m:rPr>
                <m:sty m:val="p"/>
              </m:rPr>
              <w:rPr>
                <w:rFonts w:ascii="Cambria Math" w:hAnsi="Cambria Math" w:cstheme="minorHAnsi"/>
                <w:sz w:val="36"/>
                <w:szCs w:val="36"/>
              </w:rPr>
              <m:t>circumference of the wheel</m:t>
            </m:r>
          </m:den>
        </m:f>
      </m:oMath>
      <w:r w:rsidR="008F544B" w:rsidRPr="001F6D6C">
        <w:rPr>
          <w:rFonts w:asciiTheme="minorHAnsi" w:hAnsiTheme="minorHAnsi" w:cstheme="minorHAnsi"/>
          <w:sz w:val="36"/>
          <w:szCs w:val="36"/>
        </w:rPr>
        <w:instrText xml:space="preserve"> </w:instrText>
      </w:r>
      <w:r w:rsidR="008F544B" w:rsidRPr="001F6D6C">
        <w:rPr>
          <w:rFonts w:asciiTheme="minorHAnsi" w:hAnsiTheme="minorHAnsi" w:cstheme="minorHAnsi"/>
          <w:sz w:val="36"/>
          <w:szCs w:val="36"/>
        </w:rPr>
        <w:fldChar w:fldCharType="end"/>
      </w:r>
    </w:p>
    <w:p w:rsidR="008F544B" w:rsidRDefault="00CF74E3" w:rsidP="008F544B">
      <w:pPr>
        <w:numPr>
          <w:ilvl w:val="0"/>
          <w:numId w:val="13"/>
        </w:numPr>
        <w:spacing w:after="0"/>
        <w:rPr>
          <w:sz w:val="28"/>
          <w:szCs w:val="28"/>
        </w:rPr>
      </w:pPr>
      <w:r>
        <w:rPr>
          <w:noProof/>
        </w:rPr>
        <w:drawing>
          <wp:anchor distT="0" distB="0" distL="114300" distR="114300" simplePos="0" relativeHeight="251664896" behindDoc="0" locked="0" layoutInCell="1" allowOverlap="1">
            <wp:simplePos x="0" y="0"/>
            <wp:positionH relativeFrom="column">
              <wp:posOffset>393065</wp:posOffset>
            </wp:positionH>
            <wp:positionV relativeFrom="paragraph">
              <wp:posOffset>951230</wp:posOffset>
            </wp:positionV>
            <wp:extent cx="5162550" cy="2476500"/>
            <wp:effectExtent l="19050" t="19050" r="19050" b="19050"/>
            <wp:wrapSquare wrapText="bothSides"/>
            <wp:docPr id="4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62550" cy="247650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8F544B">
        <w:rPr>
          <w:sz w:val="28"/>
          <w:szCs w:val="28"/>
        </w:rPr>
        <w:t xml:space="preserve">Now connect your rover to the laptop computer using a USB cable.   Drag the "Move" action cube over to the workspace and configure it to rotate 3 times as shown below.   </w:t>
      </w:r>
    </w:p>
    <w:p w:rsidR="008F544B" w:rsidRDefault="00CF74E3" w:rsidP="008F544B">
      <w:pPr>
        <w:spacing w:after="0"/>
        <w:jc w:val="center"/>
        <w:rPr>
          <w:sz w:val="28"/>
          <w:szCs w:val="28"/>
        </w:rPr>
      </w:pPr>
      <w:r>
        <w:rPr>
          <w:noProof/>
          <w:sz w:val="28"/>
          <w:szCs w:val="28"/>
        </w:rPr>
        <mc:AlternateContent>
          <mc:Choice Requires="wps">
            <w:drawing>
              <wp:anchor distT="0" distB="0" distL="114300" distR="114300" simplePos="0" relativeHeight="251665920" behindDoc="0" locked="0" layoutInCell="1" allowOverlap="1">
                <wp:simplePos x="0" y="0"/>
                <wp:positionH relativeFrom="column">
                  <wp:posOffset>1733550</wp:posOffset>
                </wp:positionH>
                <wp:positionV relativeFrom="paragraph">
                  <wp:posOffset>40640</wp:posOffset>
                </wp:positionV>
                <wp:extent cx="1543050" cy="504825"/>
                <wp:effectExtent l="114300" t="8890" r="9525" b="229235"/>
                <wp:wrapNone/>
                <wp:docPr id="41"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504825"/>
                        </a:xfrm>
                        <a:prstGeom prst="wedgeRoundRectCallout">
                          <a:avLst>
                            <a:gd name="adj1" fmla="val -54528"/>
                            <a:gd name="adj2" fmla="val 90380"/>
                            <a:gd name="adj3" fmla="val 16667"/>
                          </a:avLst>
                        </a:prstGeom>
                        <a:solidFill>
                          <a:srgbClr val="FFFFFF"/>
                        </a:solidFill>
                        <a:ln w="9525">
                          <a:solidFill>
                            <a:srgbClr val="000000"/>
                          </a:solidFill>
                          <a:miter lim="800000"/>
                          <a:headEnd/>
                          <a:tailEnd/>
                        </a:ln>
                      </wps:spPr>
                      <wps:txbx>
                        <w:txbxContent>
                          <w:p w:rsidR="008F544B" w:rsidRDefault="008F544B" w:rsidP="008F544B">
                            <w:pPr>
                              <w:jc w:val="center"/>
                            </w:pPr>
                            <w:proofErr w:type="gramStart"/>
                            <w:r w:rsidRPr="00744A6B">
                              <w:rPr>
                                <w:b/>
                                <w:color w:val="FF0000"/>
                                <w:sz w:val="24"/>
                              </w:rPr>
                              <w:t>Step 1.</w:t>
                            </w:r>
                            <w:proofErr w:type="gramEnd"/>
                            <w:r w:rsidRPr="00744A6B">
                              <w:rPr>
                                <w:color w:val="FF0000"/>
                                <w:sz w:val="24"/>
                              </w:rPr>
                              <w:t xml:space="preserve">  </w:t>
                            </w:r>
                            <w:r>
                              <w:t>Place "Move" Action Cube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20" o:spid="_x0000_s1027" type="#_x0000_t62" style="position:absolute;left:0;text-align:left;margin-left:136.5pt;margin-top:3.2pt;width:121.5pt;height:39.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" adj="-978,30322">
                <v:textbox>
                  <w:txbxContent>
                    <w:p w:rsidR="008F544B" w:rsidRDefault="008F544B" w:rsidP="008F544B">
                      <w:pPr>
                        <w:jc w:val="center"/>
                      </w:pPr>
                      <w:proofErr w:type="gramStart"/>
                      <w:r w:rsidRPr="00744A6B">
                        <w:rPr>
                          <w:b/>
                          <w:color w:val="FF0000"/>
                          <w:sz w:val="24"/>
                        </w:rPr>
                        <w:t>Step 1.</w:t>
                      </w:r>
                      <w:proofErr w:type="gramEnd"/>
                      <w:r w:rsidRPr="00744A6B">
                        <w:rPr>
                          <w:color w:val="FF0000"/>
                          <w:sz w:val="24"/>
                        </w:rPr>
                        <w:t xml:space="preserve">  </w:t>
                      </w:r>
                      <w:r>
                        <w:t>Place "Move" Action Cube</w:t>
                      </w:r>
                    </w:p>
                  </w:txbxContent>
                </v:textbox>
              </v:shape>
            </w:pict>
          </mc:Fallback>
        </mc:AlternateContent>
      </w:r>
    </w:p>
    <w:p w:rsidR="008F544B" w:rsidRDefault="008F544B" w:rsidP="008F544B">
      <w:pPr>
        <w:tabs>
          <w:tab w:val="num" w:pos="0"/>
        </w:tabs>
        <w:spacing w:after="0"/>
        <w:rPr>
          <w:sz w:val="28"/>
          <w:szCs w:val="28"/>
        </w:rPr>
      </w:pPr>
    </w:p>
    <w:p w:rsidR="008F544B" w:rsidRDefault="008F544B" w:rsidP="008F544B">
      <w:pPr>
        <w:tabs>
          <w:tab w:val="num" w:pos="0"/>
        </w:tabs>
        <w:spacing w:after="0"/>
        <w:rPr>
          <w:sz w:val="28"/>
          <w:szCs w:val="28"/>
        </w:rPr>
      </w:pPr>
    </w:p>
    <w:p w:rsidR="008F544B" w:rsidRDefault="00CF74E3" w:rsidP="008F544B">
      <w:pPr>
        <w:tabs>
          <w:tab w:val="num" w:pos="0"/>
        </w:tabs>
        <w:spacing w:after="0"/>
        <w:rPr>
          <w:sz w:val="28"/>
          <w:szCs w:val="28"/>
        </w:rPr>
      </w:pPr>
      <w:r>
        <w:rPr>
          <w:noProof/>
          <w:sz w:val="28"/>
          <w:szCs w:val="28"/>
        </w:rPr>
        <mc:AlternateContent>
          <mc:Choice Requires="wps">
            <w:drawing>
              <wp:anchor distT="0" distB="0" distL="114300" distR="114300" simplePos="0" relativeHeight="251667968" behindDoc="0" locked="0" layoutInCell="1" allowOverlap="1">
                <wp:simplePos x="0" y="0"/>
                <wp:positionH relativeFrom="column">
                  <wp:posOffset>2686050</wp:posOffset>
                </wp:positionH>
                <wp:positionV relativeFrom="paragraph">
                  <wp:posOffset>158750</wp:posOffset>
                </wp:positionV>
                <wp:extent cx="1414780" cy="504825"/>
                <wp:effectExtent l="9525" t="9525" r="356870" b="9525"/>
                <wp:wrapNone/>
                <wp:docPr id="40"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4780" cy="504825"/>
                        </a:xfrm>
                        <a:prstGeom prst="wedgeRoundRectCallout">
                          <a:avLst>
                            <a:gd name="adj1" fmla="val 72667"/>
                            <a:gd name="adj2" fmla="val 16792"/>
                            <a:gd name="adj3" fmla="val 16667"/>
                          </a:avLst>
                        </a:prstGeom>
                        <a:solidFill>
                          <a:srgbClr val="FFFFFF"/>
                        </a:solidFill>
                        <a:ln w="9525">
                          <a:solidFill>
                            <a:srgbClr val="000000"/>
                          </a:solidFill>
                          <a:miter lim="800000"/>
                          <a:headEnd/>
                          <a:tailEnd/>
                        </a:ln>
                      </wps:spPr>
                      <wps:txbx>
                        <w:txbxContent>
                          <w:p w:rsidR="008F544B" w:rsidRDefault="008F544B" w:rsidP="008F544B">
                            <w:pPr>
                              <w:jc w:val="center"/>
                            </w:pPr>
                            <w:proofErr w:type="gramStart"/>
                            <w:r w:rsidRPr="00744A6B">
                              <w:rPr>
                                <w:b/>
                                <w:color w:val="FF0000"/>
                                <w:sz w:val="24"/>
                              </w:rPr>
                              <w:t>Step 3.</w:t>
                            </w:r>
                            <w:proofErr w:type="gramEnd"/>
                            <w:r w:rsidRPr="00744A6B">
                              <w:rPr>
                                <w:color w:val="FF0000"/>
                                <w:sz w:val="24"/>
                              </w:rPr>
                              <w:t xml:space="preserve">  </w:t>
                            </w:r>
                            <w:r>
                              <w:t>Click Here to Run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 o:spid="_x0000_s1028" type="#_x0000_t62" style="position:absolute;margin-left:211.5pt;margin-top:12.5pt;width:111.4pt;height:39.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" adj="26496,14427">
                <v:textbox>
                  <w:txbxContent>
                    <w:p w:rsidR="008F544B" w:rsidRDefault="008F544B" w:rsidP="008F544B">
                      <w:pPr>
                        <w:jc w:val="center"/>
                      </w:pPr>
                      <w:proofErr w:type="gramStart"/>
                      <w:r w:rsidRPr="00744A6B">
                        <w:rPr>
                          <w:b/>
                          <w:color w:val="FF0000"/>
                          <w:sz w:val="24"/>
                        </w:rPr>
                        <w:t>Step 3.</w:t>
                      </w:r>
                      <w:proofErr w:type="gramEnd"/>
                      <w:r w:rsidRPr="00744A6B">
                        <w:rPr>
                          <w:color w:val="FF0000"/>
                          <w:sz w:val="24"/>
                        </w:rPr>
                        <w:t xml:space="preserve">  </w:t>
                      </w:r>
                      <w:r>
                        <w:t>Click Here to Run</w:t>
                      </w:r>
                    </w:p>
                  </w:txbxContent>
                </v:textbox>
              </v:shape>
            </w:pict>
          </mc:Fallback>
        </mc:AlternateContent>
      </w:r>
    </w:p>
    <w:p w:rsidR="008F544B" w:rsidRDefault="008F544B" w:rsidP="008F544B">
      <w:pPr>
        <w:tabs>
          <w:tab w:val="num" w:pos="0"/>
        </w:tabs>
        <w:spacing w:after="0"/>
        <w:rPr>
          <w:sz w:val="28"/>
          <w:szCs w:val="28"/>
        </w:rPr>
      </w:pPr>
    </w:p>
    <w:p w:rsidR="008F544B" w:rsidRDefault="008F544B" w:rsidP="008F544B">
      <w:pPr>
        <w:tabs>
          <w:tab w:val="num" w:pos="0"/>
        </w:tabs>
        <w:spacing w:after="0"/>
        <w:rPr>
          <w:sz w:val="28"/>
          <w:szCs w:val="28"/>
        </w:rPr>
      </w:pPr>
    </w:p>
    <w:p w:rsidR="008F544B" w:rsidRDefault="008F544B" w:rsidP="008F544B">
      <w:pPr>
        <w:tabs>
          <w:tab w:val="num" w:pos="0"/>
        </w:tabs>
        <w:spacing w:after="0"/>
        <w:rPr>
          <w:sz w:val="28"/>
          <w:szCs w:val="28"/>
        </w:rPr>
      </w:pPr>
    </w:p>
    <w:p w:rsidR="008F544B" w:rsidRDefault="008F544B" w:rsidP="008F544B">
      <w:pPr>
        <w:tabs>
          <w:tab w:val="num" w:pos="0"/>
        </w:tabs>
        <w:spacing w:after="0"/>
        <w:rPr>
          <w:sz w:val="28"/>
          <w:szCs w:val="28"/>
        </w:rPr>
      </w:pPr>
    </w:p>
    <w:p w:rsidR="008F544B" w:rsidRDefault="008F544B" w:rsidP="008F544B">
      <w:pPr>
        <w:tabs>
          <w:tab w:val="num" w:pos="0"/>
        </w:tabs>
        <w:spacing w:after="0"/>
        <w:rPr>
          <w:sz w:val="28"/>
          <w:szCs w:val="28"/>
        </w:rPr>
      </w:pPr>
    </w:p>
    <w:p w:rsidR="008F544B" w:rsidRDefault="00CF74E3" w:rsidP="008F544B">
      <w:pPr>
        <w:tabs>
          <w:tab w:val="num" w:pos="0"/>
        </w:tabs>
        <w:spacing w:after="0"/>
        <w:rPr>
          <w:sz w:val="28"/>
          <w:szCs w:val="28"/>
        </w:rPr>
      </w:pPr>
      <w:r>
        <w:rPr>
          <w:noProof/>
        </w:rPr>
        <mc:AlternateContent>
          <mc:Choice Requires="wps">
            <w:drawing>
              <wp:anchor distT="0" distB="0" distL="114300" distR="114300" simplePos="0" relativeHeight="251666944" behindDoc="0" locked="0" layoutInCell="1" allowOverlap="1">
                <wp:simplePos x="0" y="0"/>
                <wp:positionH relativeFrom="column">
                  <wp:posOffset>4453255</wp:posOffset>
                </wp:positionH>
                <wp:positionV relativeFrom="paragraph">
                  <wp:posOffset>194310</wp:posOffset>
                </wp:positionV>
                <wp:extent cx="1204595" cy="504825"/>
                <wp:effectExtent l="71755" t="427990" r="9525" b="10160"/>
                <wp:wrapNone/>
                <wp:docPr id="39"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4595" cy="504825"/>
                        </a:xfrm>
                        <a:prstGeom prst="wedgeRoundRectCallout">
                          <a:avLst>
                            <a:gd name="adj1" fmla="val -53426"/>
                            <a:gd name="adj2" fmla="val -128491"/>
                            <a:gd name="adj3" fmla="val 16667"/>
                          </a:avLst>
                        </a:prstGeom>
                        <a:solidFill>
                          <a:srgbClr val="FFFFFF"/>
                        </a:solidFill>
                        <a:ln w="9525">
                          <a:solidFill>
                            <a:srgbClr val="000000"/>
                          </a:solidFill>
                          <a:miter lim="800000"/>
                          <a:headEnd/>
                          <a:tailEnd/>
                        </a:ln>
                      </wps:spPr>
                      <wps:txbx>
                        <w:txbxContent>
                          <w:p w:rsidR="008F544B" w:rsidRDefault="008F544B" w:rsidP="008F544B">
                            <w:pPr>
                              <w:jc w:val="center"/>
                            </w:pPr>
                            <w:proofErr w:type="gramStart"/>
                            <w:r w:rsidRPr="00744A6B">
                              <w:rPr>
                                <w:b/>
                                <w:color w:val="FF0000"/>
                                <w:sz w:val="24"/>
                              </w:rPr>
                              <w:t>Step 2.</w:t>
                            </w:r>
                            <w:proofErr w:type="gramEnd"/>
                            <w:r w:rsidRPr="00744A6B">
                              <w:rPr>
                                <w:color w:val="FF0000"/>
                                <w:sz w:val="24"/>
                              </w:rPr>
                              <w:t xml:space="preserve">  </w:t>
                            </w:r>
                            <w:r>
                              <w:t>Set to 3 Rotations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 o:spid="_x0000_s1029" type="#_x0000_t62" style="position:absolute;margin-left:350.65pt;margin-top:15.3pt;width:94.85pt;height:39.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" adj="-740,-16954">
                <v:textbox>
                  <w:txbxContent>
                    <w:p w:rsidR="008F544B" w:rsidRDefault="008F544B" w:rsidP="008F544B">
                      <w:pPr>
                        <w:jc w:val="center"/>
                      </w:pPr>
                      <w:proofErr w:type="gramStart"/>
                      <w:r w:rsidRPr="00744A6B">
                        <w:rPr>
                          <w:b/>
                          <w:color w:val="FF0000"/>
                          <w:sz w:val="24"/>
                        </w:rPr>
                        <w:t>Step 2.</w:t>
                      </w:r>
                      <w:proofErr w:type="gramEnd"/>
                      <w:r w:rsidRPr="00744A6B">
                        <w:rPr>
                          <w:color w:val="FF0000"/>
                          <w:sz w:val="24"/>
                        </w:rPr>
                        <w:t xml:space="preserve">  </w:t>
                      </w:r>
                      <w:r>
                        <w:t>Set to 3 Rotations</w:t>
                      </w:r>
                    </w:p>
                  </w:txbxContent>
                </v:textbox>
              </v:shape>
            </w:pict>
          </mc:Fallback>
        </mc:AlternateContent>
      </w:r>
    </w:p>
    <w:p w:rsidR="008F544B" w:rsidRDefault="008F544B" w:rsidP="008F544B">
      <w:pPr>
        <w:tabs>
          <w:tab w:val="num" w:pos="0"/>
        </w:tabs>
        <w:spacing w:after="0"/>
        <w:rPr>
          <w:sz w:val="28"/>
          <w:szCs w:val="28"/>
        </w:rPr>
      </w:pPr>
    </w:p>
    <w:p w:rsidR="008F544B" w:rsidRDefault="008F544B" w:rsidP="008F544B">
      <w:pPr>
        <w:tabs>
          <w:tab w:val="num" w:pos="0"/>
        </w:tabs>
        <w:spacing w:after="0"/>
        <w:rPr>
          <w:sz w:val="28"/>
          <w:szCs w:val="28"/>
        </w:rPr>
      </w:pPr>
    </w:p>
    <w:p w:rsidR="008F544B" w:rsidRDefault="008F544B" w:rsidP="008F544B">
      <w:pPr>
        <w:tabs>
          <w:tab w:val="num" w:pos="0"/>
        </w:tabs>
        <w:spacing w:after="0"/>
        <w:rPr>
          <w:sz w:val="28"/>
          <w:szCs w:val="28"/>
        </w:rPr>
      </w:pPr>
    </w:p>
    <w:p w:rsidR="008F544B" w:rsidRDefault="008F544B" w:rsidP="008F544B">
      <w:pPr>
        <w:numPr>
          <w:ilvl w:val="0"/>
          <w:numId w:val="13"/>
        </w:numPr>
        <w:spacing w:after="0"/>
        <w:rPr>
          <w:sz w:val="28"/>
          <w:szCs w:val="28"/>
        </w:rPr>
      </w:pPr>
      <w:r>
        <w:rPr>
          <w:sz w:val="28"/>
          <w:szCs w:val="28"/>
        </w:rPr>
        <w:t>Run the program on the robot rover and measure that distance that it travels.   Did the rover travel 3 times the circumference of your wheels?</w:t>
      </w:r>
    </w:p>
    <w:p w:rsidR="008F544B" w:rsidRDefault="008F544B" w:rsidP="008F544B">
      <w:pPr>
        <w:tabs>
          <w:tab w:val="num" w:pos="0"/>
        </w:tabs>
        <w:spacing w:after="0"/>
        <w:rPr>
          <w:sz w:val="28"/>
          <w:szCs w:val="28"/>
        </w:rPr>
      </w:pPr>
    </w:p>
    <w:p w:rsidR="008F544B" w:rsidRDefault="008F544B" w:rsidP="008F544B">
      <w:pPr>
        <w:tabs>
          <w:tab w:val="num" w:pos="0"/>
        </w:tabs>
        <w:spacing w:after="0"/>
        <w:rPr>
          <w:sz w:val="28"/>
          <w:szCs w:val="28"/>
        </w:rPr>
      </w:pPr>
    </w:p>
    <w:p w:rsidR="008F544B" w:rsidRDefault="008F544B" w:rsidP="008F544B">
      <w:pPr>
        <w:tabs>
          <w:tab w:val="num" w:pos="0"/>
        </w:tabs>
        <w:spacing w:after="0"/>
        <w:rPr>
          <w:sz w:val="28"/>
          <w:szCs w:val="28"/>
        </w:rPr>
      </w:pPr>
    </w:p>
    <w:p w:rsidR="008F544B" w:rsidRDefault="008F544B" w:rsidP="008F544B">
      <w:pPr>
        <w:numPr>
          <w:ilvl w:val="0"/>
          <w:numId w:val="13"/>
        </w:numPr>
        <w:spacing w:after="0"/>
        <w:rPr>
          <w:sz w:val="28"/>
          <w:szCs w:val="28"/>
        </w:rPr>
      </w:pPr>
      <w:r>
        <w:rPr>
          <w:sz w:val="28"/>
          <w:szCs w:val="28"/>
        </w:rPr>
        <w:t xml:space="preserve">Now change the number of rotation so that the rover travels 90 centimeters.  </w:t>
      </w:r>
      <w:r w:rsidR="00E6583A">
        <w:rPr>
          <w:sz w:val="28"/>
          <w:szCs w:val="28"/>
        </w:rPr>
        <w:t>Create a testing area at your station that consists of a start line made of tape and an object that will represent a Martian rock.</w:t>
      </w:r>
    </w:p>
    <w:p w:rsidR="008F544B" w:rsidRDefault="008F544B" w:rsidP="008F544B">
      <w:pPr>
        <w:tabs>
          <w:tab w:val="num" w:pos="0"/>
        </w:tabs>
        <w:spacing w:after="0"/>
        <w:rPr>
          <w:sz w:val="28"/>
          <w:szCs w:val="28"/>
        </w:rPr>
      </w:pPr>
    </w:p>
    <w:p w:rsidR="008F544B" w:rsidRDefault="008F544B" w:rsidP="008F544B">
      <w:pPr>
        <w:tabs>
          <w:tab w:val="num" w:pos="0"/>
        </w:tabs>
        <w:spacing w:after="0"/>
        <w:rPr>
          <w:sz w:val="28"/>
          <w:szCs w:val="28"/>
        </w:rPr>
      </w:pPr>
    </w:p>
    <w:p w:rsidR="008F544B" w:rsidRDefault="00E6583A" w:rsidP="008F544B">
      <w:pPr>
        <w:numPr>
          <w:ilvl w:val="0"/>
          <w:numId w:val="13"/>
        </w:numPr>
        <w:spacing w:after="0"/>
        <w:rPr>
          <w:sz w:val="28"/>
          <w:szCs w:val="28"/>
        </w:rPr>
      </w:pPr>
      <w:r>
        <w:rPr>
          <w:sz w:val="28"/>
          <w:szCs w:val="28"/>
        </w:rPr>
        <w:t>Position your rover behind the start line and</w:t>
      </w:r>
      <w:r w:rsidR="008F544B">
        <w:rPr>
          <w:sz w:val="28"/>
          <w:szCs w:val="28"/>
        </w:rPr>
        <w:t xml:space="preserve"> see how close your rover's sensor gets to the rock.   If the sensor touches the rock</w:t>
      </w:r>
      <w:r w:rsidR="007818BD">
        <w:rPr>
          <w:sz w:val="28"/>
          <w:szCs w:val="28"/>
        </w:rPr>
        <w:t>,</w:t>
      </w:r>
      <w:r w:rsidR="008F544B">
        <w:rPr>
          <w:sz w:val="28"/>
          <w:szCs w:val="28"/>
        </w:rPr>
        <w:t xml:space="preserve"> </w:t>
      </w:r>
      <w:proofErr w:type="gramStart"/>
      <w:r w:rsidR="008F544B">
        <w:rPr>
          <w:sz w:val="28"/>
          <w:szCs w:val="28"/>
        </w:rPr>
        <w:t>write</w:t>
      </w:r>
      <w:proofErr w:type="gramEnd"/>
      <w:r w:rsidR="008F544B">
        <w:rPr>
          <w:sz w:val="28"/>
          <w:szCs w:val="28"/>
        </w:rPr>
        <w:t xml:space="preserve"> "</w:t>
      </w:r>
      <w:r w:rsidR="005C11FF">
        <w:rPr>
          <w:sz w:val="28"/>
          <w:szCs w:val="28"/>
        </w:rPr>
        <w:t>BANG</w:t>
      </w:r>
      <w:r w:rsidR="008F544B">
        <w:rPr>
          <w:sz w:val="28"/>
          <w:szCs w:val="28"/>
        </w:rPr>
        <w:t xml:space="preserve">" </w:t>
      </w:r>
      <w:r w:rsidR="005C11FF">
        <w:rPr>
          <w:sz w:val="28"/>
          <w:szCs w:val="28"/>
        </w:rPr>
        <w:t xml:space="preserve">in the </w:t>
      </w:r>
      <w:r w:rsidR="008F544B">
        <w:rPr>
          <w:sz w:val="28"/>
          <w:szCs w:val="28"/>
        </w:rPr>
        <w:lastRenderedPageBreak/>
        <w:t>"How Close..."</w:t>
      </w:r>
      <w:r w:rsidR="005C11FF">
        <w:rPr>
          <w:sz w:val="28"/>
          <w:szCs w:val="28"/>
        </w:rPr>
        <w:t xml:space="preserve"> column</w:t>
      </w:r>
      <w:r w:rsidR="008F544B">
        <w:rPr>
          <w:sz w:val="28"/>
          <w:szCs w:val="28"/>
        </w:rPr>
        <w:t xml:space="preserve">.   Note that robots are not perfect so you will need to adjust the wheel rotations to achieve the best results.   </w:t>
      </w:r>
    </w:p>
    <w:p w:rsidR="00E6583A" w:rsidRPr="00326017" w:rsidRDefault="00E6583A" w:rsidP="00E6583A">
      <w:pPr>
        <w:spacing w:after="0"/>
        <w:rPr>
          <w:sz w:val="28"/>
          <w:szCs w:val="28"/>
        </w:rPr>
      </w:pPr>
    </w:p>
    <w:p w:rsidR="008F544B" w:rsidRDefault="008F544B" w:rsidP="008F544B">
      <w:pPr>
        <w:numPr>
          <w:ilvl w:val="0"/>
          <w:numId w:val="13"/>
        </w:numPr>
        <w:spacing w:after="0"/>
        <w:rPr>
          <w:sz w:val="28"/>
          <w:szCs w:val="28"/>
        </w:rPr>
      </w:pPr>
      <w:r>
        <w:rPr>
          <w:sz w:val="28"/>
          <w:szCs w:val="28"/>
        </w:rPr>
        <w:t>Re-program your rover with 5 different rotation values in an effort to improve your robots performance.   Record your results below.</w:t>
      </w:r>
      <w:r>
        <w:rPr>
          <w:sz w:val="28"/>
          <w:szCs w:val="28"/>
        </w:rPr>
        <w:br/>
      </w:r>
    </w:p>
    <w:tbl>
      <w:tblPr>
        <w:tblW w:w="9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8"/>
        <w:gridCol w:w="4376"/>
        <w:gridCol w:w="3946"/>
      </w:tblGrid>
      <w:tr w:rsidR="00510550" w:rsidRPr="00510550" w:rsidTr="003A02FE">
        <w:trPr>
          <w:trHeight w:val="509"/>
        </w:trPr>
        <w:tc>
          <w:tcPr>
            <w:tcW w:w="1178" w:type="dxa"/>
            <w:shd w:val="clear" w:color="auto" w:fill="990033"/>
            <w:vAlign w:val="center"/>
          </w:tcPr>
          <w:p w:rsidR="008F544B" w:rsidRPr="00510550" w:rsidRDefault="008F544B" w:rsidP="00C80F34">
            <w:pPr>
              <w:tabs>
                <w:tab w:val="num" w:pos="0"/>
              </w:tabs>
              <w:spacing w:after="0"/>
              <w:jc w:val="center"/>
              <w:rPr>
                <w:b/>
                <w:color w:val="FFFFFF" w:themeColor="background1"/>
                <w:sz w:val="28"/>
                <w:szCs w:val="28"/>
              </w:rPr>
            </w:pPr>
            <w:r w:rsidRPr="00510550">
              <w:rPr>
                <w:b/>
                <w:color w:val="FFFFFF" w:themeColor="background1"/>
                <w:sz w:val="28"/>
                <w:szCs w:val="28"/>
              </w:rPr>
              <w:t>Trial</w:t>
            </w:r>
          </w:p>
        </w:tc>
        <w:tc>
          <w:tcPr>
            <w:tcW w:w="4376" w:type="dxa"/>
            <w:shd w:val="clear" w:color="auto" w:fill="990033"/>
            <w:vAlign w:val="center"/>
          </w:tcPr>
          <w:p w:rsidR="008F544B" w:rsidRPr="00510550" w:rsidRDefault="008F544B" w:rsidP="00C80F34">
            <w:pPr>
              <w:tabs>
                <w:tab w:val="num" w:pos="0"/>
              </w:tabs>
              <w:spacing w:after="0"/>
              <w:jc w:val="center"/>
              <w:rPr>
                <w:b/>
                <w:color w:val="FFFFFF" w:themeColor="background1"/>
                <w:sz w:val="28"/>
                <w:szCs w:val="28"/>
              </w:rPr>
            </w:pPr>
            <w:r w:rsidRPr="00510550">
              <w:rPr>
                <w:b/>
                <w:color w:val="FFFFFF" w:themeColor="background1"/>
                <w:sz w:val="28"/>
                <w:szCs w:val="28"/>
              </w:rPr>
              <w:t>Wheel Rotations</w:t>
            </w:r>
          </w:p>
        </w:tc>
        <w:tc>
          <w:tcPr>
            <w:tcW w:w="3946" w:type="dxa"/>
            <w:shd w:val="clear" w:color="auto" w:fill="990033"/>
            <w:vAlign w:val="center"/>
          </w:tcPr>
          <w:p w:rsidR="008F544B" w:rsidRPr="00510550" w:rsidRDefault="008F544B" w:rsidP="00C80F34">
            <w:pPr>
              <w:tabs>
                <w:tab w:val="num" w:pos="0"/>
              </w:tabs>
              <w:spacing w:after="0"/>
              <w:jc w:val="center"/>
              <w:rPr>
                <w:b/>
                <w:color w:val="FFFFFF" w:themeColor="background1"/>
                <w:sz w:val="28"/>
                <w:szCs w:val="28"/>
              </w:rPr>
            </w:pPr>
            <w:r w:rsidRPr="00510550">
              <w:rPr>
                <w:b/>
                <w:color w:val="FFFFFF" w:themeColor="background1"/>
                <w:sz w:val="28"/>
                <w:szCs w:val="28"/>
              </w:rPr>
              <w:t>How Close in Millimeters?</w:t>
            </w:r>
          </w:p>
        </w:tc>
      </w:tr>
      <w:tr w:rsidR="008F544B" w:rsidRPr="00A91C17" w:rsidTr="00C80F34">
        <w:trPr>
          <w:trHeight w:val="489"/>
        </w:trPr>
        <w:tc>
          <w:tcPr>
            <w:tcW w:w="1178" w:type="dxa"/>
            <w:vAlign w:val="center"/>
          </w:tcPr>
          <w:p w:rsidR="008F544B" w:rsidRPr="00A91C17" w:rsidRDefault="008F544B" w:rsidP="00C80F34">
            <w:pPr>
              <w:tabs>
                <w:tab w:val="num" w:pos="0"/>
              </w:tabs>
              <w:spacing w:after="0"/>
              <w:jc w:val="center"/>
              <w:rPr>
                <w:sz w:val="28"/>
                <w:szCs w:val="28"/>
              </w:rPr>
            </w:pPr>
            <w:r w:rsidRPr="00A91C17">
              <w:rPr>
                <w:sz w:val="28"/>
                <w:szCs w:val="28"/>
              </w:rPr>
              <w:t>1</w:t>
            </w:r>
          </w:p>
        </w:tc>
        <w:tc>
          <w:tcPr>
            <w:tcW w:w="4376" w:type="dxa"/>
            <w:vAlign w:val="center"/>
          </w:tcPr>
          <w:p w:rsidR="008F544B" w:rsidRPr="00A91C17" w:rsidRDefault="008F544B" w:rsidP="00C80F34">
            <w:pPr>
              <w:tabs>
                <w:tab w:val="num" w:pos="0"/>
              </w:tabs>
              <w:spacing w:after="0"/>
              <w:jc w:val="center"/>
              <w:rPr>
                <w:sz w:val="28"/>
                <w:szCs w:val="28"/>
              </w:rPr>
            </w:pPr>
          </w:p>
        </w:tc>
        <w:tc>
          <w:tcPr>
            <w:tcW w:w="3946" w:type="dxa"/>
            <w:vAlign w:val="center"/>
          </w:tcPr>
          <w:p w:rsidR="008F544B" w:rsidRPr="00A91C17" w:rsidRDefault="008F544B" w:rsidP="00C80F34">
            <w:pPr>
              <w:tabs>
                <w:tab w:val="num" w:pos="0"/>
              </w:tabs>
              <w:spacing w:after="0"/>
              <w:jc w:val="center"/>
              <w:rPr>
                <w:sz w:val="28"/>
                <w:szCs w:val="28"/>
              </w:rPr>
            </w:pPr>
          </w:p>
        </w:tc>
      </w:tr>
      <w:tr w:rsidR="008F544B" w:rsidRPr="00A91C17" w:rsidTr="00C80F34">
        <w:trPr>
          <w:trHeight w:val="509"/>
        </w:trPr>
        <w:tc>
          <w:tcPr>
            <w:tcW w:w="1178" w:type="dxa"/>
            <w:vAlign w:val="center"/>
          </w:tcPr>
          <w:p w:rsidR="008F544B" w:rsidRPr="00A91C17" w:rsidRDefault="008F544B" w:rsidP="00C80F34">
            <w:pPr>
              <w:tabs>
                <w:tab w:val="num" w:pos="0"/>
              </w:tabs>
              <w:spacing w:after="0"/>
              <w:jc w:val="center"/>
              <w:rPr>
                <w:sz w:val="28"/>
                <w:szCs w:val="28"/>
              </w:rPr>
            </w:pPr>
            <w:r w:rsidRPr="00A91C17">
              <w:rPr>
                <w:sz w:val="28"/>
                <w:szCs w:val="28"/>
              </w:rPr>
              <w:t>2</w:t>
            </w:r>
          </w:p>
        </w:tc>
        <w:tc>
          <w:tcPr>
            <w:tcW w:w="4376" w:type="dxa"/>
            <w:vAlign w:val="center"/>
          </w:tcPr>
          <w:p w:rsidR="008F544B" w:rsidRPr="00A91C17" w:rsidRDefault="008F544B" w:rsidP="00C80F34">
            <w:pPr>
              <w:tabs>
                <w:tab w:val="num" w:pos="0"/>
              </w:tabs>
              <w:spacing w:after="0"/>
              <w:jc w:val="center"/>
              <w:rPr>
                <w:sz w:val="28"/>
                <w:szCs w:val="28"/>
              </w:rPr>
            </w:pPr>
          </w:p>
        </w:tc>
        <w:tc>
          <w:tcPr>
            <w:tcW w:w="3946" w:type="dxa"/>
            <w:vAlign w:val="center"/>
          </w:tcPr>
          <w:p w:rsidR="008F544B" w:rsidRPr="00A91C17" w:rsidRDefault="008F544B" w:rsidP="00C80F34">
            <w:pPr>
              <w:tabs>
                <w:tab w:val="num" w:pos="0"/>
              </w:tabs>
              <w:spacing w:after="0"/>
              <w:jc w:val="center"/>
              <w:rPr>
                <w:sz w:val="28"/>
                <w:szCs w:val="28"/>
              </w:rPr>
            </w:pPr>
          </w:p>
        </w:tc>
      </w:tr>
      <w:tr w:rsidR="008F544B" w:rsidRPr="00A91C17" w:rsidTr="00C80F34">
        <w:trPr>
          <w:trHeight w:val="489"/>
        </w:trPr>
        <w:tc>
          <w:tcPr>
            <w:tcW w:w="1178" w:type="dxa"/>
            <w:vAlign w:val="center"/>
          </w:tcPr>
          <w:p w:rsidR="008F544B" w:rsidRPr="00A91C17" w:rsidRDefault="008F544B" w:rsidP="00C80F34">
            <w:pPr>
              <w:tabs>
                <w:tab w:val="num" w:pos="0"/>
              </w:tabs>
              <w:spacing w:after="0"/>
              <w:jc w:val="center"/>
              <w:rPr>
                <w:sz w:val="28"/>
                <w:szCs w:val="28"/>
              </w:rPr>
            </w:pPr>
            <w:r w:rsidRPr="00A91C17">
              <w:rPr>
                <w:sz w:val="28"/>
                <w:szCs w:val="28"/>
              </w:rPr>
              <w:t>3</w:t>
            </w:r>
          </w:p>
        </w:tc>
        <w:tc>
          <w:tcPr>
            <w:tcW w:w="4376" w:type="dxa"/>
            <w:vAlign w:val="center"/>
          </w:tcPr>
          <w:p w:rsidR="008F544B" w:rsidRPr="00A91C17" w:rsidRDefault="008F544B" w:rsidP="00C80F34">
            <w:pPr>
              <w:tabs>
                <w:tab w:val="num" w:pos="0"/>
              </w:tabs>
              <w:spacing w:after="0"/>
              <w:jc w:val="center"/>
              <w:rPr>
                <w:sz w:val="28"/>
                <w:szCs w:val="28"/>
              </w:rPr>
            </w:pPr>
          </w:p>
        </w:tc>
        <w:tc>
          <w:tcPr>
            <w:tcW w:w="3946" w:type="dxa"/>
            <w:vAlign w:val="center"/>
          </w:tcPr>
          <w:p w:rsidR="008F544B" w:rsidRPr="00A91C17" w:rsidRDefault="008F544B" w:rsidP="00C80F34">
            <w:pPr>
              <w:tabs>
                <w:tab w:val="num" w:pos="0"/>
              </w:tabs>
              <w:spacing w:after="0"/>
              <w:jc w:val="center"/>
              <w:rPr>
                <w:sz w:val="28"/>
                <w:szCs w:val="28"/>
              </w:rPr>
            </w:pPr>
          </w:p>
        </w:tc>
      </w:tr>
      <w:tr w:rsidR="008F544B" w:rsidRPr="00A91C17" w:rsidTr="00C80F34">
        <w:trPr>
          <w:trHeight w:val="509"/>
        </w:trPr>
        <w:tc>
          <w:tcPr>
            <w:tcW w:w="1178" w:type="dxa"/>
            <w:vAlign w:val="center"/>
          </w:tcPr>
          <w:p w:rsidR="008F544B" w:rsidRPr="00A91C17" w:rsidRDefault="008F544B" w:rsidP="00C80F34">
            <w:pPr>
              <w:tabs>
                <w:tab w:val="num" w:pos="0"/>
              </w:tabs>
              <w:spacing w:after="0"/>
              <w:jc w:val="center"/>
              <w:rPr>
                <w:sz w:val="28"/>
                <w:szCs w:val="28"/>
              </w:rPr>
            </w:pPr>
            <w:r w:rsidRPr="00A91C17">
              <w:rPr>
                <w:sz w:val="28"/>
                <w:szCs w:val="28"/>
              </w:rPr>
              <w:t>4</w:t>
            </w:r>
          </w:p>
        </w:tc>
        <w:tc>
          <w:tcPr>
            <w:tcW w:w="4376" w:type="dxa"/>
            <w:vAlign w:val="center"/>
          </w:tcPr>
          <w:p w:rsidR="008F544B" w:rsidRPr="00A91C17" w:rsidRDefault="008F544B" w:rsidP="00C80F34">
            <w:pPr>
              <w:tabs>
                <w:tab w:val="num" w:pos="0"/>
              </w:tabs>
              <w:spacing w:after="0"/>
              <w:jc w:val="center"/>
              <w:rPr>
                <w:sz w:val="28"/>
                <w:szCs w:val="28"/>
              </w:rPr>
            </w:pPr>
          </w:p>
        </w:tc>
        <w:tc>
          <w:tcPr>
            <w:tcW w:w="3946" w:type="dxa"/>
            <w:vAlign w:val="center"/>
          </w:tcPr>
          <w:p w:rsidR="008F544B" w:rsidRPr="00A91C17" w:rsidRDefault="008F544B" w:rsidP="00C80F34">
            <w:pPr>
              <w:tabs>
                <w:tab w:val="num" w:pos="0"/>
              </w:tabs>
              <w:spacing w:after="0"/>
              <w:jc w:val="center"/>
              <w:rPr>
                <w:sz w:val="28"/>
                <w:szCs w:val="28"/>
              </w:rPr>
            </w:pPr>
          </w:p>
        </w:tc>
      </w:tr>
      <w:tr w:rsidR="008F544B" w:rsidRPr="00A91C17" w:rsidTr="00C80F34">
        <w:trPr>
          <w:trHeight w:val="528"/>
        </w:trPr>
        <w:tc>
          <w:tcPr>
            <w:tcW w:w="1178" w:type="dxa"/>
            <w:vAlign w:val="center"/>
          </w:tcPr>
          <w:p w:rsidR="008F544B" w:rsidRPr="00A91C17" w:rsidRDefault="008F544B" w:rsidP="00C80F34">
            <w:pPr>
              <w:tabs>
                <w:tab w:val="num" w:pos="0"/>
              </w:tabs>
              <w:spacing w:after="0"/>
              <w:jc w:val="center"/>
              <w:rPr>
                <w:sz w:val="28"/>
                <w:szCs w:val="28"/>
              </w:rPr>
            </w:pPr>
            <w:r w:rsidRPr="00A91C17">
              <w:rPr>
                <w:sz w:val="28"/>
                <w:szCs w:val="28"/>
              </w:rPr>
              <w:t>5</w:t>
            </w:r>
          </w:p>
        </w:tc>
        <w:tc>
          <w:tcPr>
            <w:tcW w:w="4376" w:type="dxa"/>
            <w:vAlign w:val="center"/>
          </w:tcPr>
          <w:p w:rsidR="008F544B" w:rsidRPr="00A91C17" w:rsidRDefault="008F544B" w:rsidP="00C80F34">
            <w:pPr>
              <w:tabs>
                <w:tab w:val="num" w:pos="0"/>
              </w:tabs>
              <w:spacing w:after="0"/>
              <w:jc w:val="center"/>
              <w:rPr>
                <w:sz w:val="28"/>
                <w:szCs w:val="28"/>
              </w:rPr>
            </w:pPr>
          </w:p>
        </w:tc>
        <w:tc>
          <w:tcPr>
            <w:tcW w:w="3946" w:type="dxa"/>
            <w:vAlign w:val="center"/>
          </w:tcPr>
          <w:p w:rsidR="008F544B" w:rsidRPr="00A91C17" w:rsidRDefault="008F544B" w:rsidP="00C80F34">
            <w:pPr>
              <w:tabs>
                <w:tab w:val="num" w:pos="0"/>
              </w:tabs>
              <w:spacing w:after="0"/>
              <w:jc w:val="center"/>
              <w:rPr>
                <w:sz w:val="28"/>
                <w:szCs w:val="28"/>
              </w:rPr>
            </w:pPr>
          </w:p>
        </w:tc>
      </w:tr>
    </w:tbl>
    <w:p w:rsidR="008F544B" w:rsidRDefault="008F544B" w:rsidP="008F544B">
      <w:pPr>
        <w:tabs>
          <w:tab w:val="num" w:pos="0"/>
        </w:tabs>
        <w:spacing w:after="0"/>
        <w:rPr>
          <w:b/>
          <w:bCs/>
          <w:sz w:val="28"/>
          <w:szCs w:val="28"/>
        </w:rPr>
      </w:pPr>
    </w:p>
    <w:p w:rsidR="00744A6B" w:rsidRPr="001F6D6C" w:rsidRDefault="008F544B" w:rsidP="00744A6B">
      <w:pPr>
        <w:tabs>
          <w:tab w:val="num" w:pos="0"/>
        </w:tabs>
        <w:spacing w:after="0"/>
        <w:jc w:val="center"/>
        <w:rPr>
          <w:b/>
          <w:bCs/>
          <w:sz w:val="36"/>
          <w:szCs w:val="28"/>
        </w:rPr>
      </w:pPr>
      <w:r>
        <w:rPr>
          <w:b/>
          <w:bCs/>
          <w:sz w:val="28"/>
          <w:szCs w:val="28"/>
        </w:rPr>
        <w:br w:type="page"/>
      </w:r>
      <w:r w:rsidRPr="001F6D6C">
        <w:rPr>
          <w:b/>
          <w:bCs/>
          <w:sz w:val="36"/>
          <w:szCs w:val="28"/>
        </w:rPr>
        <w:lastRenderedPageBreak/>
        <w:t>Objective #2:</w:t>
      </w:r>
      <w:r w:rsidR="00744A6B" w:rsidRPr="001F6D6C">
        <w:rPr>
          <w:b/>
          <w:bCs/>
          <w:sz w:val="36"/>
          <w:szCs w:val="28"/>
        </w:rPr>
        <w:t xml:space="preserve">  Speed Calculation</w:t>
      </w:r>
    </w:p>
    <w:p w:rsidR="00744A6B" w:rsidRDefault="00744A6B" w:rsidP="008F544B">
      <w:pPr>
        <w:tabs>
          <w:tab w:val="num" w:pos="0"/>
        </w:tabs>
        <w:spacing w:after="0"/>
        <w:rPr>
          <w:b/>
          <w:bCs/>
          <w:sz w:val="28"/>
          <w:szCs w:val="28"/>
        </w:rPr>
      </w:pPr>
    </w:p>
    <w:p w:rsidR="008F544B" w:rsidRPr="00744A6B" w:rsidRDefault="008F544B" w:rsidP="008F544B">
      <w:pPr>
        <w:tabs>
          <w:tab w:val="num" w:pos="0"/>
        </w:tabs>
        <w:spacing w:after="0"/>
        <w:rPr>
          <w:b/>
          <w:bCs/>
          <w:sz w:val="28"/>
          <w:szCs w:val="28"/>
        </w:rPr>
      </w:pPr>
      <w:r w:rsidRPr="004801AD">
        <w:rPr>
          <w:bCs/>
          <w:sz w:val="28"/>
          <w:szCs w:val="28"/>
        </w:rPr>
        <w:t>T</w:t>
      </w:r>
      <w:r w:rsidRPr="00B06BDC">
        <w:rPr>
          <w:bCs/>
          <w:sz w:val="28"/>
          <w:szCs w:val="28"/>
        </w:rPr>
        <w:t xml:space="preserve">he robot rovers </w:t>
      </w:r>
      <w:r>
        <w:rPr>
          <w:bCs/>
          <w:sz w:val="28"/>
          <w:szCs w:val="28"/>
        </w:rPr>
        <w:t xml:space="preserve">can travel fast across hard-flat surfaces on Mars but it must travel slowly in the sandy dunes to avoid getting stuck.   Measure the speed of your rover for different motor power levels and record your results below.    </w:t>
      </w:r>
    </w:p>
    <w:p w:rsidR="00744A6B" w:rsidRDefault="00744A6B" w:rsidP="008F544B">
      <w:pPr>
        <w:spacing w:after="0"/>
        <w:ind w:left="720"/>
        <w:rPr>
          <w:color w:val="auto"/>
          <w:sz w:val="28"/>
          <w:szCs w:val="28"/>
        </w:rPr>
      </w:pPr>
    </w:p>
    <w:p w:rsidR="008F544B" w:rsidRDefault="008F544B" w:rsidP="00744A6B">
      <w:pPr>
        <w:spacing w:after="0"/>
        <w:rPr>
          <w:bCs/>
          <w:noProof/>
          <w:sz w:val="28"/>
          <w:szCs w:val="28"/>
        </w:rPr>
      </w:pPr>
      <w:r w:rsidRPr="005C6E60">
        <w:rPr>
          <w:bCs/>
          <w:sz w:val="28"/>
          <w:szCs w:val="28"/>
        </w:rPr>
        <w:t xml:space="preserve">To calculate the speed, find the number of seconds required for your rover to travel 1 meter.    </w:t>
      </w:r>
      <w:r>
        <w:rPr>
          <w:bCs/>
          <w:sz w:val="28"/>
          <w:szCs w:val="28"/>
        </w:rPr>
        <w:t>Recall:</w:t>
      </w:r>
      <w:r w:rsidRPr="005C6E60">
        <w:rPr>
          <w:bCs/>
          <w:sz w:val="28"/>
          <w:szCs w:val="28"/>
        </w:rPr>
        <w:t xml:space="preserve"> </w:t>
      </w:r>
      <w:r w:rsidRPr="005C6E60">
        <w:rPr>
          <w:bCs/>
          <w:noProof/>
          <w:sz w:val="28"/>
          <w:szCs w:val="28"/>
        </w:rPr>
        <w:fldChar w:fldCharType="begin"/>
      </w:r>
      <w:r w:rsidRPr="005C6E60">
        <w:rPr>
          <w:bCs/>
          <w:noProof/>
          <w:sz w:val="28"/>
          <w:szCs w:val="28"/>
        </w:rPr>
        <w:instrText xml:space="preserve"> QUOTE </w:instrText>
      </w:r>
      <m:oMath>
        <m:r>
          <m:rPr>
            <m:sty m:val="p"/>
          </m:rPr>
          <w:rPr>
            <w:rFonts w:ascii="Cambria Math" w:hAnsi="Cambria Math"/>
            <w:sz w:val="28"/>
            <w:szCs w:val="28"/>
          </w:rPr>
          <m:t xml:space="preserve">Speed= </m:t>
        </m:r>
        <m:f>
          <m:fPr>
            <m:ctrlPr>
              <w:rPr>
                <w:rFonts w:ascii="Cambria Math" w:hAnsi="Cambria Math"/>
                <w:i/>
                <w:color w:val="auto"/>
                <w:sz w:val="28"/>
                <w:szCs w:val="28"/>
              </w:rPr>
            </m:ctrlPr>
          </m:fPr>
          <m:num>
            <m:r>
              <m:rPr>
                <m:sty m:val="p"/>
              </m:rPr>
              <w:rPr>
                <w:rFonts w:ascii="Cambria Math" w:hAnsi="Cambria Math"/>
                <w:sz w:val="28"/>
                <w:szCs w:val="28"/>
              </w:rPr>
              <m:t>Distance</m:t>
            </m:r>
          </m:num>
          <m:den>
            <m:r>
              <m:rPr>
                <m:sty m:val="p"/>
              </m:rPr>
              <w:rPr>
                <w:rFonts w:ascii="Cambria Math" w:hAnsi="Cambria Math"/>
                <w:sz w:val="28"/>
                <w:szCs w:val="28"/>
              </w:rPr>
              <m:t>Time</m:t>
            </m:r>
          </m:den>
        </m:f>
      </m:oMath>
      <w:r w:rsidRPr="005C6E60">
        <w:rPr>
          <w:bCs/>
          <w:noProof/>
          <w:sz w:val="28"/>
          <w:szCs w:val="28"/>
        </w:rPr>
        <w:instrText xml:space="preserve"> </w:instrText>
      </w:r>
      <w:r w:rsidRPr="005C6E60">
        <w:rPr>
          <w:bCs/>
          <w:noProof/>
          <w:sz w:val="28"/>
          <w:szCs w:val="28"/>
        </w:rPr>
        <w:fldChar w:fldCharType="end"/>
      </w:r>
      <w:r>
        <w:rPr>
          <w:bCs/>
          <w:noProof/>
          <w:sz w:val="28"/>
          <w:szCs w:val="28"/>
        </w:rPr>
        <w:t xml:space="preserve"> </w:t>
      </w:r>
    </w:p>
    <w:p w:rsidR="005C11FF" w:rsidRDefault="005C11FF" w:rsidP="00744A6B">
      <w:pPr>
        <w:spacing w:after="0"/>
        <w:rPr>
          <w:bCs/>
          <w:noProof/>
          <w:sz w:val="28"/>
          <w:szCs w:val="28"/>
        </w:rPr>
      </w:pPr>
      <m:oMathPara>
        <m:oMath>
          <m:r>
            <w:rPr>
              <w:rFonts w:ascii="Cambria Math" w:hAnsi="Cambria Math"/>
              <w:sz w:val="28"/>
              <w:szCs w:val="28"/>
            </w:rPr>
            <m:t xml:space="preserve">Speed= </m:t>
          </m:r>
          <m:f>
            <m:fPr>
              <m:ctrlPr>
                <w:rPr>
                  <w:rFonts w:ascii="Cambria Math" w:hAnsi="Cambria Math"/>
                  <w:i/>
                  <w:color w:val="auto"/>
                  <w:sz w:val="28"/>
                  <w:szCs w:val="28"/>
                </w:rPr>
              </m:ctrlPr>
            </m:fPr>
            <m:num>
              <m:r>
                <w:rPr>
                  <w:rFonts w:ascii="Cambria Math" w:hAnsi="Cambria Math"/>
                  <w:sz w:val="28"/>
                  <w:szCs w:val="28"/>
                </w:rPr>
                <m:t>Distance</m:t>
              </m:r>
            </m:num>
            <m:den>
              <m:r>
                <w:rPr>
                  <w:rFonts w:ascii="Cambria Math" w:hAnsi="Cambria Math"/>
                  <w:sz w:val="28"/>
                  <w:szCs w:val="28"/>
                </w:rPr>
                <m:t>Time</m:t>
              </m:r>
            </m:den>
          </m:f>
        </m:oMath>
      </m:oMathPara>
    </w:p>
    <w:p w:rsidR="005C11FF" w:rsidRPr="005C6E60" w:rsidRDefault="005C11FF" w:rsidP="00744A6B">
      <w:pPr>
        <w:spacing w:after="0"/>
        <w:rPr>
          <w:bCs/>
          <w:sz w:val="28"/>
          <w:szCs w:val="28"/>
        </w:rPr>
      </w:pPr>
    </w:p>
    <w:p w:rsidR="008F544B" w:rsidRDefault="008F544B" w:rsidP="008F544B">
      <w:pPr>
        <w:tabs>
          <w:tab w:val="num" w:pos="0"/>
        </w:tabs>
        <w:spacing w:after="0"/>
        <w:ind w:left="720"/>
        <w:rPr>
          <w:bCs/>
          <w:sz w:val="16"/>
          <w:szCs w:val="16"/>
        </w:rPr>
      </w:pPr>
    </w:p>
    <w:p w:rsidR="008F544B" w:rsidRDefault="008F544B" w:rsidP="00744A6B">
      <w:pPr>
        <w:tabs>
          <w:tab w:val="num" w:pos="0"/>
        </w:tabs>
        <w:spacing w:after="0"/>
        <w:rPr>
          <w:bCs/>
          <w:sz w:val="28"/>
          <w:szCs w:val="28"/>
        </w:rPr>
      </w:pPr>
      <w:r w:rsidRPr="005C6E60">
        <w:rPr>
          <w:bCs/>
          <w:sz w:val="28"/>
          <w:szCs w:val="28"/>
        </w:rPr>
        <w:t>Note that 1 meter/second = 2.23 miles/hour.</w:t>
      </w:r>
    </w:p>
    <w:p w:rsidR="005C11FF" w:rsidRDefault="005C11FF" w:rsidP="00744A6B">
      <w:pPr>
        <w:tabs>
          <w:tab w:val="num" w:pos="0"/>
        </w:tabs>
        <w:spacing w:after="0"/>
        <w:rPr>
          <w:bCs/>
          <w:sz w:val="28"/>
          <w:szCs w:val="28"/>
        </w:rPr>
      </w:pPr>
    </w:p>
    <w:p w:rsidR="005C11FF" w:rsidRDefault="005C11FF" w:rsidP="00744A6B">
      <w:pPr>
        <w:tabs>
          <w:tab w:val="num" w:pos="0"/>
        </w:tabs>
        <w:spacing w:after="0"/>
        <w:rPr>
          <w:bCs/>
          <w:sz w:val="28"/>
          <w:szCs w:val="28"/>
        </w:rPr>
      </w:pPr>
    </w:p>
    <w:p w:rsidR="005C11FF" w:rsidRPr="005C6E60" w:rsidRDefault="005C11FF" w:rsidP="00744A6B">
      <w:pPr>
        <w:tabs>
          <w:tab w:val="num" w:pos="0"/>
        </w:tabs>
        <w:spacing w:after="0"/>
        <w:rPr>
          <w:bCs/>
          <w:sz w:val="28"/>
          <w:szCs w:val="28"/>
        </w:rPr>
      </w:pPr>
    </w:p>
    <w:p w:rsidR="008F544B" w:rsidRDefault="00E6583A" w:rsidP="008F544B">
      <w:pPr>
        <w:tabs>
          <w:tab w:val="num" w:pos="0"/>
        </w:tabs>
        <w:spacing w:after="0"/>
        <w:rPr>
          <w:bCs/>
          <w:sz w:val="28"/>
          <w:szCs w:val="28"/>
        </w:rPr>
      </w:pPr>
      <w:r>
        <w:rPr>
          <w:bCs/>
          <w:noProof/>
          <w:sz w:val="28"/>
          <w:szCs w:val="28"/>
        </w:rPr>
        <mc:AlternateContent>
          <mc:Choice Requires="wpg">
            <w:drawing>
              <wp:anchor distT="0" distB="0" distL="114300" distR="114300" simplePos="0" relativeHeight="251712000" behindDoc="0" locked="0" layoutInCell="1" allowOverlap="1">
                <wp:simplePos x="0" y="0"/>
                <wp:positionH relativeFrom="column">
                  <wp:posOffset>3026979</wp:posOffset>
                </wp:positionH>
                <wp:positionV relativeFrom="paragraph">
                  <wp:posOffset>324616</wp:posOffset>
                </wp:positionV>
                <wp:extent cx="1966354" cy="2317860"/>
                <wp:effectExtent l="0" t="0" r="15240" b="25400"/>
                <wp:wrapNone/>
                <wp:docPr id="63" name="Group 63"/>
                <wp:cNvGraphicFramePr/>
                <a:graphic xmlns:a="http://schemas.openxmlformats.org/drawingml/2006/main">
                  <a:graphicData uri="http://schemas.microsoft.com/office/word/2010/wordprocessingGroup">
                    <wpg:wgp>
                      <wpg:cNvGrpSpPr/>
                      <wpg:grpSpPr>
                        <a:xfrm>
                          <a:off x="0" y="0"/>
                          <a:ext cx="1966354" cy="2317860"/>
                          <a:chOff x="0" y="0"/>
                          <a:chExt cx="1966354" cy="2317860"/>
                        </a:xfrm>
                      </wpg:grpSpPr>
                      <wps:wsp>
                        <wps:cNvPr id="61" name="Rounded Rectangular Callout 61"/>
                        <wps:cNvSpPr>
                          <a:spLocks noChangeArrowheads="1"/>
                        </wps:cNvSpPr>
                        <wps:spPr bwMode="auto">
                          <a:xfrm>
                            <a:off x="0" y="0"/>
                            <a:ext cx="704850" cy="523875"/>
                          </a:xfrm>
                          <a:prstGeom prst="wedgeRoundRectCallout">
                            <a:avLst>
                              <a:gd name="adj1" fmla="val 56037"/>
                              <a:gd name="adj2" fmla="val 138000"/>
                              <a:gd name="adj3" fmla="val 16667"/>
                            </a:avLst>
                          </a:prstGeom>
                          <a:solidFill>
                            <a:srgbClr val="FFFFFF"/>
                          </a:solidFill>
                          <a:ln w="9525">
                            <a:solidFill>
                              <a:srgbClr val="000000"/>
                            </a:solidFill>
                            <a:miter lim="800000"/>
                            <a:headEnd/>
                            <a:tailEnd/>
                          </a:ln>
                        </wps:spPr>
                        <wps:txbx>
                          <w:txbxContent>
                            <w:p w:rsidR="00E6583A" w:rsidRDefault="00E6583A" w:rsidP="00E6583A">
                              <w:pPr>
                                <w:jc w:val="center"/>
                              </w:pPr>
                              <w:r>
                                <w:t>25% Power</w:t>
                              </w:r>
                            </w:p>
                          </w:txbxContent>
                        </wps:txbx>
                        <wps:bodyPr rot="0" vert="horz" wrap="square" lIns="91440" tIns="45720" rIns="91440" bIns="45720" anchor="t" anchorCtr="0" upright="1">
                          <a:noAutofit/>
                        </wps:bodyPr>
                      </wps:wsp>
                      <wps:wsp>
                        <wps:cNvPr id="62" name="Rounded Rectangular Callout 62"/>
                        <wps:cNvSpPr>
                          <a:spLocks noChangeArrowheads="1"/>
                        </wps:cNvSpPr>
                        <wps:spPr bwMode="auto">
                          <a:xfrm>
                            <a:off x="1040524" y="1813035"/>
                            <a:ext cx="925830" cy="504825"/>
                          </a:xfrm>
                          <a:prstGeom prst="wedgeRoundRectCallout">
                            <a:avLst>
                              <a:gd name="adj1" fmla="val -54458"/>
                              <a:gd name="adj2" fmla="val -128491"/>
                              <a:gd name="adj3" fmla="val 16667"/>
                            </a:avLst>
                          </a:prstGeom>
                          <a:solidFill>
                            <a:srgbClr val="FFFFFF"/>
                          </a:solidFill>
                          <a:ln w="9525">
                            <a:solidFill>
                              <a:srgbClr val="000000"/>
                            </a:solidFill>
                            <a:miter lim="800000"/>
                            <a:headEnd/>
                            <a:tailEnd/>
                          </a:ln>
                        </wps:spPr>
                        <wps:txbx>
                          <w:txbxContent>
                            <w:p w:rsidR="00E6583A" w:rsidRDefault="00E6583A" w:rsidP="00E6583A">
                              <w:pPr>
                                <w:jc w:val="center"/>
                                <w:rPr>
                                  <w:color w:val="FF0000"/>
                                </w:rPr>
                              </w:pPr>
                              <w:r>
                                <w:rPr>
                                  <w:color w:val="FF0000"/>
                                </w:rPr>
                                <w:t>100 Rotations</w:t>
                              </w:r>
                            </w:p>
                          </w:txbxContent>
                        </wps:txbx>
                        <wps:bodyPr rot="0" vert="horz" wrap="square" lIns="91440" tIns="45720" rIns="91440" bIns="45720" anchor="t" anchorCtr="0" upright="1">
                          <a:noAutofit/>
                        </wps:bodyPr>
                      </wps:wsp>
                    </wpg:wgp>
                  </a:graphicData>
                </a:graphic>
              </wp:anchor>
            </w:drawing>
          </mc:Choice>
          <mc:Fallback>
            <w:pict>
              <v:group id="Group 63" o:spid="_x0000_s1030" style="position:absolute;margin-left:238.35pt;margin-top:25.55pt;width:154.85pt;height:182.5pt;z-index:251712000" coordsize="19663,23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">
                <v:shape id="Rounded Rectangular Callout 61" o:spid="_x0000_s1031" type="#_x0000_t62" style="position:absolute;width:7048;height:5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HrusYA&#10;AADbAAAADwAAAGRycy9kb3ducmV2LnhtbESPT2vCQBTE70K/w/IKvelGwT9EV5HSWkEQtDno7Zl9&#10;JrHZtzG7xvjtuwWhx2FmfsPMFq0pRUO1Kywr6PciEMSp1QVnCpLvz+4EhPPIGkvLpOBBDhbzl84M&#10;Y23vvKNm7zMRIOxiVJB7X8VSujQng65nK+LgnW1t0AdZZ1LXeA9wU8pBFI2kwYLDQo4VveeU/uxv&#10;RsG48dlmcDp+PLar4eV4m1wPyddVqbfXdjkF4an1/+Fne60VjPrw9yX8AD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HrusYAAADbAAAADwAAAAAAAAAAAAAAAACYAgAAZHJz&#10;L2Rvd25yZXYueG1sUEsFBgAAAAAEAAQA9QAAAIsDAAAAAA==&#10;" adj="22904,40608">
                  <v:textbox>
                    <w:txbxContent>
                      <w:p w:rsidR="00E6583A" w:rsidRDefault="00E6583A" w:rsidP="00E6583A">
                        <w:pPr>
                          <w:jc w:val="center"/>
                        </w:pPr>
                        <w:r>
                          <w:t>25% Power</w:t>
                        </w:r>
                      </w:p>
                    </w:txbxContent>
                  </v:textbox>
                </v:shape>
                <v:shape id="Rounded Rectangular Callout 62" o:spid="_x0000_s1032" type="#_x0000_t62" style="position:absolute;left:10405;top:18130;width:9258;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OmNsMA&#10;AADbAAAADwAAAGRycy9kb3ducmV2LnhtbESPQWsCMRSE7wX/Q3iCt5q4BymrUURRiu2lKuLxsXlu&#10;Vjcv6ybV7b9vCgWPw8x8w0znnavFndpQedYwGioQxIU3FZcaDvv16xuIEJEN1p5Jww8FmM96L1PM&#10;jX/wF913sRQJwiFHDTbGJpcyFJYchqFviJN39q3DmGRbStPiI8FdLTOlxtJhxWnBYkNLS8V19+00&#10;ZBu1/Txf4l6xOa0+jpvM3hZHrQf9bjEBEamLz/B/+91oGGfw9yX9AD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OmNsMAAADbAAAADwAAAAAAAAAAAAAAAACYAgAAZHJzL2Rv&#10;d25yZXYueG1sUEsFBgAAAAAEAAQA9QAAAIgDAAAAAA==&#10;" adj="-963,-16954">
                  <v:textbox>
                    <w:txbxContent>
                      <w:p w:rsidR="00E6583A" w:rsidRDefault="00E6583A" w:rsidP="00E6583A">
                        <w:pPr>
                          <w:jc w:val="center"/>
                          <w:rPr>
                            <w:color w:val="FF0000"/>
                          </w:rPr>
                        </w:pPr>
                        <w:r>
                          <w:rPr>
                            <w:color w:val="FF0000"/>
                          </w:rPr>
                          <w:t>100 Rotations</w:t>
                        </w:r>
                      </w:p>
                    </w:txbxContent>
                  </v:textbox>
                </v:shape>
              </v:group>
            </w:pict>
          </mc:Fallback>
        </mc:AlternateContent>
      </w:r>
      <w:r>
        <w:rPr>
          <w:bCs/>
          <w:noProof/>
          <w:sz w:val="28"/>
          <w:szCs w:val="28"/>
        </w:rPr>
        <w:drawing>
          <wp:inline distT="0" distB="0" distL="0" distR="0" wp14:anchorId="40095B4A" wp14:editId="420003EB">
            <wp:extent cx="5391150" cy="2456815"/>
            <wp:effectExtent l="0" t="0" r="0"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91150" cy="2456815"/>
                    </a:xfrm>
                    <a:prstGeom prst="rect">
                      <a:avLst/>
                    </a:prstGeom>
                    <a:noFill/>
                    <a:ln>
                      <a:noFill/>
                    </a:ln>
                  </pic:spPr>
                </pic:pic>
              </a:graphicData>
            </a:graphic>
          </wp:inline>
        </w:drawing>
      </w:r>
    </w:p>
    <w:p w:rsidR="008F544B" w:rsidRDefault="008F544B" w:rsidP="008F544B">
      <w:pPr>
        <w:tabs>
          <w:tab w:val="num" w:pos="0"/>
        </w:tabs>
        <w:spacing w:after="0"/>
        <w:rPr>
          <w:bCs/>
          <w:sz w:val="28"/>
          <w:szCs w:val="28"/>
        </w:rPr>
      </w:pPr>
    </w:p>
    <w:p w:rsidR="008F544B" w:rsidRDefault="008F544B" w:rsidP="008F544B">
      <w:pPr>
        <w:tabs>
          <w:tab w:val="num" w:pos="0"/>
        </w:tabs>
        <w:spacing w:after="0"/>
        <w:rPr>
          <w:bCs/>
          <w:sz w:val="28"/>
          <w:szCs w:val="28"/>
        </w:rPr>
      </w:pPr>
    </w:p>
    <w:p w:rsidR="008F544B" w:rsidRDefault="008F544B" w:rsidP="008F544B">
      <w:pPr>
        <w:tabs>
          <w:tab w:val="num" w:pos="0"/>
        </w:tabs>
        <w:spacing w:after="0"/>
        <w:rPr>
          <w:bCs/>
          <w:sz w:val="28"/>
          <w:szCs w:val="28"/>
        </w:rPr>
      </w:pPr>
    </w:p>
    <w:p w:rsidR="008F544B" w:rsidRDefault="008F544B" w:rsidP="008F544B">
      <w:pPr>
        <w:tabs>
          <w:tab w:val="num" w:pos="0"/>
        </w:tabs>
        <w:spacing w:after="0"/>
        <w:rPr>
          <w:bCs/>
          <w:sz w:val="28"/>
          <w:szCs w:val="28"/>
        </w:rPr>
      </w:pPr>
    </w:p>
    <w:p w:rsidR="008F544B" w:rsidRDefault="008F544B" w:rsidP="008F544B">
      <w:pPr>
        <w:tabs>
          <w:tab w:val="num" w:pos="0"/>
        </w:tabs>
        <w:spacing w:after="0"/>
        <w:rPr>
          <w:bCs/>
          <w:sz w:val="28"/>
          <w:szCs w:val="28"/>
        </w:rPr>
      </w:pPr>
    </w:p>
    <w:p w:rsidR="008F544B" w:rsidRDefault="008F544B" w:rsidP="008F544B">
      <w:pPr>
        <w:tabs>
          <w:tab w:val="num" w:pos="0"/>
        </w:tabs>
        <w:spacing w:after="0"/>
        <w:rPr>
          <w:bCs/>
          <w:sz w:val="28"/>
          <w:szCs w:val="28"/>
        </w:rPr>
      </w:pPr>
    </w:p>
    <w:tbl>
      <w:tblPr>
        <w:tblpPr w:leftFromText="180" w:rightFromText="180" w:vertAnchor="text" w:horzAnchor="margin" w:tblpXSpec="center" w:tblpY="405"/>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9"/>
        <w:gridCol w:w="1675"/>
        <w:gridCol w:w="2468"/>
        <w:gridCol w:w="2038"/>
        <w:gridCol w:w="1856"/>
      </w:tblGrid>
      <w:tr w:rsidR="007818BD" w:rsidRPr="00510550" w:rsidTr="003A02FE">
        <w:trPr>
          <w:trHeight w:val="1178"/>
        </w:trPr>
        <w:tc>
          <w:tcPr>
            <w:tcW w:w="1539" w:type="dxa"/>
            <w:shd w:val="clear" w:color="auto" w:fill="990033"/>
            <w:vAlign w:val="center"/>
          </w:tcPr>
          <w:p w:rsidR="007818BD" w:rsidRPr="00510550" w:rsidRDefault="007818BD" w:rsidP="007818BD">
            <w:pPr>
              <w:tabs>
                <w:tab w:val="num" w:pos="0"/>
              </w:tabs>
              <w:spacing w:after="0"/>
              <w:jc w:val="center"/>
              <w:rPr>
                <w:b/>
                <w:color w:val="FFFFFF" w:themeColor="background1"/>
                <w:sz w:val="28"/>
                <w:szCs w:val="28"/>
              </w:rPr>
            </w:pPr>
            <w:r>
              <w:rPr>
                <w:b/>
                <w:color w:val="FFFFFF" w:themeColor="background1"/>
                <w:sz w:val="28"/>
                <w:szCs w:val="28"/>
              </w:rPr>
              <w:t>Group</w:t>
            </w:r>
          </w:p>
        </w:tc>
        <w:tc>
          <w:tcPr>
            <w:tcW w:w="1675" w:type="dxa"/>
            <w:shd w:val="clear" w:color="auto" w:fill="990033"/>
            <w:vAlign w:val="center"/>
          </w:tcPr>
          <w:p w:rsidR="007818BD" w:rsidRPr="00510550" w:rsidRDefault="007818BD" w:rsidP="007818BD">
            <w:pPr>
              <w:tabs>
                <w:tab w:val="num" w:pos="0"/>
              </w:tabs>
              <w:spacing w:after="0"/>
              <w:jc w:val="center"/>
              <w:rPr>
                <w:b/>
                <w:color w:val="FFFFFF" w:themeColor="background1"/>
                <w:sz w:val="28"/>
                <w:szCs w:val="28"/>
              </w:rPr>
            </w:pPr>
            <w:r w:rsidRPr="00510550">
              <w:rPr>
                <w:b/>
                <w:color w:val="FFFFFF" w:themeColor="background1"/>
                <w:sz w:val="28"/>
                <w:szCs w:val="28"/>
              </w:rPr>
              <w:t>Motor Power</w:t>
            </w:r>
          </w:p>
          <w:p w:rsidR="007818BD" w:rsidRPr="00510550" w:rsidRDefault="007818BD" w:rsidP="007818BD">
            <w:pPr>
              <w:tabs>
                <w:tab w:val="num" w:pos="0"/>
              </w:tabs>
              <w:spacing w:after="0"/>
              <w:jc w:val="center"/>
              <w:rPr>
                <w:b/>
                <w:color w:val="FFFFFF" w:themeColor="background1"/>
                <w:sz w:val="28"/>
                <w:szCs w:val="28"/>
              </w:rPr>
            </w:pPr>
            <w:r w:rsidRPr="00510550">
              <w:rPr>
                <w:b/>
                <w:color w:val="FFFFFF" w:themeColor="background1"/>
                <w:sz w:val="28"/>
                <w:szCs w:val="28"/>
              </w:rPr>
              <w:t>Level</w:t>
            </w:r>
          </w:p>
        </w:tc>
        <w:tc>
          <w:tcPr>
            <w:tcW w:w="2468" w:type="dxa"/>
            <w:shd w:val="clear" w:color="auto" w:fill="990033"/>
            <w:vAlign w:val="center"/>
          </w:tcPr>
          <w:p w:rsidR="007818BD" w:rsidRPr="00510550" w:rsidRDefault="007818BD" w:rsidP="007818BD">
            <w:pPr>
              <w:tabs>
                <w:tab w:val="num" w:pos="0"/>
              </w:tabs>
              <w:spacing w:after="0"/>
              <w:jc w:val="center"/>
              <w:rPr>
                <w:b/>
                <w:color w:val="FFFFFF" w:themeColor="background1"/>
                <w:sz w:val="28"/>
                <w:szCs w:val="28"/>
              </w:rPr>
            </w:pPr>
            <w:r w:rsidRPr="00510550">
              <w:rPr>
                <w:b/>
                <w:color w:val="FFFFFF" w:themeColor="background1"/>
                <w:sz w:val="28"/>
                <w:szCs w:val="28"/>
              </w:rPr>
              <w:t>Time Required to</w:t>
            </w:r>
          </w:p>
          <w:p w:rsidR="007818BD" w:rsidRPr="00510550" w:rsidRDefault="007818BD" w:rsidP="007818BD">
            <w:pPr>
              <w:tabs>
                <w:tab w:val="num" w:pos="0"/>
              </w:tabs>
              <w:spacing w:after="0"/>
              <w:jc w:val="center"/>
              <w:rPr>
                <w:b/>
                <w:color w:val="FFFFFF" w:themeColor="background1"/>
                <w:sz w:val="28"/>
                <w:szCs w:val="28"/>
              </w:rPr>
            </w:pPr>
            <w:r w:rsidRPr="00510550">
              <w:rPr>
                <w:b/>
                <w:color w:val="FFFFFF" w:themeColor="background1"/>
                <w:sz w:val="28"/>
                <w:szCs w:val="28"/>
              </w:rPr>
              <w:t>Travel 1 Meter (seconds)</w:t>
            </w:r>
          </w:p>
        </w:tc>
        <w:tc>
          <w:tcPr>
            <w:tcW w:w="2038" w:type="dxa"/>
            <w:shd w:val="clear" w:color="auto" w:fill="990033"/>
            <w:vAlign w:val="center"/>
          </w:tcPr>
          <w:p w:rsidR="007818BD" w:rsidRPr="00510550" w:rsidRDefault="007818BD" w:rsidP="007818BD">
            <w:pPr>
              <w:tabs>
                <w:tab w:val="num" w:pos="0"/>
              </w:tabs>
              <w:spacing w:after="0"/>
              <w:jc w:val="center"/>
              <w:rPr>
                <w:b/>
                <w:color w:val="FFFFFF" w:themeColor="background1"/>
                <w:sz w:val="28"/>
                <w:szCs w:val="28"/>
              </w:rPr>
            </w:pPr>
            <w:r w:rsidRPr="00510550">
              <w:rPr>
                <w:b/>
                <w:color w:val="FFFFFF" w:themeColor="background1"/>
                <w:sz w:val="28"/>
                <w:szCs w:val="28"/>
              </w:rPr>
              <w:t>Speed (meter/second)</w:t>
            </w:r>
          </w:p>
        </w:tc>
        <w:tc>
          <w:tcPr>
            <w:tcW w:w="1856" w:type="dxa"/>
            <w:shd w:val="clear" w:color="auto" w:fill="990033"/>
            <w:vAlign w:val="center"/>
          </w:tcPr>
          <w:p w:rsidR="007818BD" w:rsidRPr="00510550" w:rsidRDefault="007818BD" w:rsidP="007818BD">
            <w:pPr>
              <w:tabs>
                <w:tab w:val="num" w:pos="0"/>
              </w:tabs>
              <w:spacing w:after="0"/>
              <w:jc w:val="center"/>
              <w:rPr>
                <w:b/>
                <w:color w:val="FFFFFF" w:themeColor="background1"/>
                <w:sz w:val="28"/>
                <w:szCs w:val="28"/>
              </w:rPr>
            </w:pPr>
            <w:r w:rsidRPr="00510550">
              <w:rPr>
                <w:b/>
                <w:color w:val="FFFFFF" w:themeColor="background1"/>
                <w:sz w:val="28"/>
                <w:szCs w:val="28"/>
              </w:rPr>
              <w:t>Speed</w:t>
            </w:r>
          </w:p>
          <w:p w:rsidR="007818BD" w:rsidRPr="00510550" w:rsidRDefault="007818BD" w:rsidP="007818BD">
            <w:pPr>
              <w:tabs>
                <w:tab w:val="num" w:pos="0"/>
              </w:tabs>
              <w:spacing w:after="0"/>
              <w:jc w:val="center"/>
              <w:rPr>
                <w:b/>
                <w:color w:val="FFFFFF" w:themeColor="background1"/>
                <w:sz w:val="28"/>
                <w:szCs w:val="28"/>
              </w:rPr>
            </w:pPr>
            <w:r w:rsidRPr="00510550">
              <w:rPr>
                <w:b/>
                <w:color w:val="FFFFFF" w:themeColor="background1"/>
                <w:sz w:val="28"/>
                <w:szCs w:val="28"/>
              </w:rPr>
              <w:t>(miles/hour)</w:t>
            </w:r>
          </w:p>
        </w:tc>
      </w:tr>
      <w:tr w:rsidR="007818BD" w:rsidRPr="00A91C17" w:rsidTr="007818BD">
        <w:trPr>
          <w:trHeight w:val="1601"/>
        </w:trPr>
        <w:tc>
          <w:tcPr>
            <w:tcW w:w="1539" w:type="dxa"/>
            <w:vAlign w:val="center"/>
          </w:tcPr>
          <w:p w:rsidR="007818BD" w:rsidRPr="00A91C17" w:rsidRDefault="007818BD" w:rsidP="007818BD">
            <w:pPr>
              <w:tabs>
                <w:tab w:val="num" w:pos="0"/>
              </w:tabs>
              <w:spacing w:after="0"/>
              <w:jc w:val="center"/>
              <w:rPr>
                <w:sz w:val="28"/>
                <w:szCs w:val="28"/>
              </w:rPr>
            </w:pPr>
            <w:r>
              <w:rPr>
                <w:sz w:val="28"/>
                <w:szCs w:val="28"/>
              </w:rPr>
              <w:t>Group A</w:t>
            </w:r>
          </w:p>
        </w:tc>
        <w:tc>
          <w:tcPr>
            <w:tcW w:w="1675" w:type="dxa"/>
            <w:vAlign w:val="center"/>
          </w:tcPr>
          <w:p w:rsidR="007818BD" w:rsidRPr="00A91C17" w:rsidRDefault="007818BD" w:rsidP="00E6583A">
            <w:pPr>
              <w:tabs>
                <w:tab w:val="num" w:pos="0"/>
              </w:tabs>
              <w:spacing w:after="0"/>
              <w:jc w:val="center"/>
              <w:rPr>
                <w:sz w:val="28"/>
                <w:szCs w:val="28"/>
              </w:rPr>
            </w:pPr>
            <w:r w:rsidRPr="00A91C17">
              <w:rPr>
                <w:sz w:val="28"/>
                <w:szCs w:val="28"/>
              </w:rPr>
              <w:t>2</w:t>
            </w:r>
            <w:r w:rsidR="00E6583A">
              <w:rPr>
                <w:sz w:val="28"/>
                <w:szCs w:val="28"/>
              </w:rPr>
              <w:t>0</w:t>
            </w:r>
            <w:r w:rsidRPr="00A91C17">
              <w:rPr>
                <w:sz w:val="28"/>
                <w:szCs w:val="28"/>
              </w:rPr>
              <w:t>%</w:t>
            </w:r>
          </w:p>
        </w:tc>
        <w:tc>
          <w:tcPr>
            <w:tcW w:w="2468" w:type="dxa"/>
            <w:vAlign w:val="center"/>
          </w:tcPr>
          <w:p w:rsidR="007818BD" w:rsidRPr="00A91C17" w:rsidRDefault="007818BD" w:rsidP="00C80F34">
            <w:pPr>
              <w:tabs>
                <w:tab w:val="num" w:pos="0"/>
              </w:tabs>
              <w:spacing w:after="0"/>
              <w:jc w:val="center"/>
              <w:rPr>
                <w:sz w:val="28"/>
                <w:szCs w:val="28"/>
              </w:rPr>
            </w:pPr>
          </w:p>
        </w:tc>
        <w:tc>
          <w:tcPr>
            <w:tcW w:w="2038" w:type="dxa"/>
            <w:vAlign w:val="center"/>
          </w:tcPr>
          <w:p w:rsidR="007818BD" w:rsidRPr="00A91C17" w:rsidRDefault="007818BD" w:rsidP="00C80F34">
            <w:pPr>
              <w:tabs>
                <w:tab w:val="num" w:pos="0"/>
              </w:tabs>
              <w:spacing w:after="0"/>
              <w:jc w:val="center"/>
              <w:rPr>
                <w:sz w:val="28"/>
                <w:szCs w:val="28"/>
              </w:rPr>
            </w:pPr>
          </w:p>
        </w:tc>
        <w:tc>
          <w:tcPr>
            <w:tcW w:w="1856" w:type="dxa"/>
            <w:vAlign w:val="center"/>
          </w:tcPr>
          <w:p w:rsidR="007818BD" w:rsidRPr="00A91C17" w:rsidRDefault="007818BD" w:rsidP="00C80F34">
            <w:pPr>
              <w:tabs>
                <w:tab w:val="num" w:pos="0"/>
              </w:tabs>
              <w:spacing w:after="0"/>
              <w:jc w:val="center"/>
              <w:rPr>
                <w:sz w:val="28"/>
                <w:szCs w:val="28"/>
              </w:rPr>
            </w:pPr>
          </w:p>
        </w:tc>
      </w:tr>
      <w:tr w:rsidR="007818BD" w:rsidRPr="00A91C17" w:rsidTr="007818BD">
        <w:trPr>
          <w:trHeight w:val="1700"/>
        </w:trPr>
        <w:tc>
          <w:tcPr>
            <w:tcW w:w="1539" w:type="dxa"/>
            <w:vAlign w:val="center"/>
          </w:tcPr>
          <w:p w:rsidR="007818BD" w:rsidRPr="00A91C17" w:rsidRDefault="007818BD" w:rsidP="007818BD">
            <w:pPr>
              <w:tabs>
                <w:tab w:val="num" w:pos="0"/>
              </w:tabs>
              <w:spacing w:after="0"/>
              <w:jc w:val="center"/>
              <w:rPr>
                <w:sz w:val="28"/>
                <w:szCs w:val="28"/>
              </w:rPr>
            </w:pPr>
            <w:r>
              <w:rPr>
                <w:sz w:val="28"/>
                <w:szCs w:val="28"/>
              </w:rPr>
              <w:t>Group B</w:t>
            </w:r>
          </w:p>
        </w:tc>
        <w:tc>
          <w:tcPr>
            <w:tcW w:w="1675" w:type="dxa"/>
            <w:vAlign w:val="center"/>
          </w:tcPr>
          <w:p w:rsidR="007818BD" w:rsidRPr="00A91C17" w:rsidRDefault="00E6583A" w:rsidP="00C80F34">
            <w:pPr>
              <w:tabs>
                <w:tab w:val="num" w:pos="0"/>
              </w:tabs>
              <w:spacing w:after="0"/>
              <w:jc w:val="center"/>
              <w:rPr>
                <w:sz w:val="28"/>
                <w:szCs w:val="28"/>
              </w:rPr>
            </w:pPr>
            <w:r>
              <w:rPr>
                <w:sz w:val="28"/>
                <w:szCs w:val="28"/>
              </w:rPr>
              <w:t>4</w:t>
            </w:r>
            <w:r w:rsidR="007818BD" w:rsidRPr="00A91C17">
              <w:rPr>
                <w:sz w:val="28"/>
                <w:szCs w:val="28"/>
              </w:rPr>
              <w:t>0%</w:t>
            </w:r>
          </w:p>
        </w:tc>
        <w:tc>
          <w:tcPr>
            <w:tcW w:w="2468" w:type="dxa"/>
            <w:vAlign w:val="center"/>
          </w:tcPr>
          <w:p w:rsidR="007818BD" w:rsidRPr="00A91C17" w:rsidRDefault="007818BD" w:rsidP="00C80F34">
            <w:pPr>
              <w:tabs>
                <w:tab w:val="num" w:pos="0"/>
              </w:tabs>
              <w:spacing w:after="0"/>
              <w:jc w:val="center"/>
              <w:rPr>
                <w:sz w:val="28"/>
                <w:szCs w:val="28"/>
              </w:rPr>
            </w:pPr>
          </w:p>
        </w:tc>
        <w:tc>
          <w:tcPr>
            <w:tcW w:w="2038" w:type="dxa"/>
            <w:vAlign w:val="center"/>
          </w:tcPr>
          <w:p w:rsidR="007818BD" w:rsidRPr="00A91C17" w:rsidRDefault="007818BD" w:rsidP="00C80F34">
            <w:pPr>
              <w:tabs>
                <w:tab w:val="num" w:pos="0"/>
              </w:tabs>
              <w:spacing w:after="0"/>
              <w:jc w:val="center"/>
              <w:rPr>
                <w:sz w:val="28"/>
                <w:szCs w:val="28"/>
              </w:rPr>
            </w:pPr>
          </w:p>
        </w:tc>
        <w:tc>
          <w:tcPr>
            <w:tcW w:w="1856" w:type="dxa"/>
            <w:vAlign w:val="center"/>
          </w:tcPr>
          <w:p w:rsidR="007818BD" w:rsidRPr="00A91C17" w:rsidRDefault="007818BD" w:rsidP="00C80F34">
            <w:pPr>
              <w:tabs>
                <w:tab w:val="num" w:pos="0"/>
              </w:tabs>
              <w:spacing w:after="0"/>
              <w:jc w:val="center"/>
              <w:rPr>
                <w:sz w:val="28"/>
                <w:szCs w:val="28"/>
              </w:rPr>
            </w:pPr>
          </w:p>
        </w:tc>
      </w:tr>
      <w:tr w:rsidR="007818BD" w:rsidRPr="00A91C17" w:rsidTr="007818BD">
        <w:trPr>
          <w:trHeight w:val="1781"/>
        </w:trPr>
        <w:tc>
          <w:tcPr>
            <w:tcW w:w="1539" w:type="dxa"/>
            <w:vAlign w:val="center"/>
          </w:tcPr>
          <w:p w:rsidR="007818BD" w:rsidRPr="00A91C17" w:rsidRDefault="007818BD" w:rsidP="007818BD">
            <w:pPr>
              <w:tabs>
                <w:tab w:val="num" w:pos="0"/>
              </w:tabs>
              <w:spacing w:after="0"/>
              <w:jc w:val="center"/>
              <w:rPr>
                <w:sz w:val="28"/>
                <w:szCs w:val="28"/>
              </w:rPr>
            </w:pPr>
            <w:r>
              <w:rPr>
                <w:sz w:val="28"/>
                <w:szCs w:val="28"/>
              </w:rPr>
              <w:t>Group C</w:t>
            </w:r>
          </w:p>
        </w:tc>
        <w:tc>
          <w:tcPr>
            <w:tcW w:w="1675" w:type="dxa"/>
            <w:vAlign w:val="center"/>
          </w:tcPr>
          <w:p w:rsidR="007818BD" w:rsidRPr="00A91C17" w:rsidRDefault="00E6583A" w:rsidP="00C80F34">
            <w:pPr>
              <w:tabs>
                <w:tab w:val="num" w:pos="0"/>
              </w:tabs>
              <w:spacing w:after="0"/>
              <w:jc w:val="center"/>
              <w:rPr>
                <w:sz w:val="28"/>
                <w:szCs w:val="28"/>
              </w:rPr>
            </w:pPr>
            <w:r>
              <w:rPr>
                <w:sz w:val="28"/>
                <w:szCs w:val="28"/>
              </w:rPr>
              <w:t>60</w:t>
            </w:r>
            <w:r w:rsidR="007818BD" w:rsidRPr="00A91C17">
              <w:rPr>
                <w:sz w:val="28"/>
                <w:szCs w:val="28"/>
              </w:rPr>
              <w:t>%</w:t>
            </w:r>
          </w:p>
        </w:tc>
        <w:tc>
          <w:tcPr>
            <w:tcW w:w="2468" w:type="dxa"/>
            <w:vAlign w:val="center"/>
          </w:tcPr>
          <w:p w:rsidR="007818BD" w:rsidRPr="00A91C17" w:rsidRDefault="007818BD" w:rsidP="00C80F34">
            <w:pPr>
              <w:tabs>
                <w:tab w:val="num" w:pos="0"/>
              </w:tabs>
              <w:spacing w:after="0"/>
              <w:jc w:val="center"/>
              <w:rPr>
                <w:sz w:val="28"/>
                <w:szCs w:val="28"/>
              </w:rPr>
            </w:pPr>
          </w:p>
        </w:tc>
        <w:tc>
          <w:tcPr>
            <w:tcW w:w="2038" w:type="dxa"/>
            <w:vAlign w:val="center"/>
          </w:tcPr>
          <w:p w:rsidR="007818BD" w:rsidRPr="00A91C17" w:rsidRDefault="007818BD" w:rsidP="00C80F34">
            <w:pPr>
              <w:tabs>
                <w:tab w:val="num" w:pos="0"/>
              </w:tabs>
              <w:spacing w:after="0"/>
              <w:jc w:val="center"/>
              <w:rPr>
                <w:sz w:val="28"/>
                <w:szCs w:val="28"/>
              </w:rPr>
            </w:pPr>
          </w:p>
        </w:tc>
        <w:tc>
          <w:tcPr>
            <w:tcW w:w="1856" w:type="dxa"/>
            <w:vAlign w:val="center"/>
          </w:tcPr>
          <w:p w:rsidR="007818BD" w:rsidRPr="00A91C17" w:rsidRDefault="007818BD" w:rsidP="00C80F34">
            <w:pPr>
              <w:tabs>
                <w:tab w:val="num" w:pos="0"/>
              </w:tabs>
              <w:spacing w:after="0"/>
              <w:jc w:val="center"/>
              <w:rPr>
                <w:sz w:val="28"/>
                <w:szCs w:val="28"/>
              </w:rPr>
            </w:pPr>
          </w:p>
        </w:tc>
      </w:tr>
      <w:tr w:rsidR="007818BD" w:rsidRPr="00A91C17" w:rsidTr="007818BD">
        <w:trPr>
          <w:trHeight w:val="1781"/>
        </w:trPr>
        <w:tc>
          <w:tcPr>
            <w:tcW w:w="1539" w:type="dxa"/>
            <w:vAlign w:val="center"/>
          </w:tcPr>
          <w:p w:rsidR="007818BD" w:rsidRPr="00A91C17" w:rsidRDefault="007818BD" w:rsidP="007818BD">
            <w:pPr>
              <w:tabs>
                <w:tab w:val="num" w:pos="0"/>
              </w:tabs>
              <w:spacing w:after="0"/>
              <w:jc w:val="center"/>
              <w:rPr>
                <w:sz w:val="28"/>
                <w:szCs w:val="28"/>
              </w:rPr>
            </w:pPr>
            <w:r>
              <w:rPr>
                <w:sz w:val="28"/>
                <w:szCs w:val="28"/>
              </w:rPr>
              <w:t>Group D</w:t>
            </w:r>
          </w:p>
        </w:tc>
        <w:tc>
          <w:tcPr>
            <w:tcW w:w="1675" w:type="dxa"/>
            <w:vAlign w:val="center"/>
          </w:tcPr>
          <w:p w:rsidR="007818BD" w:rsidRPr="00A91C17" w:rsidRDefault="00E6583A" w:rsidP="00C80F34">
            <w:pPr>
              <w:tabs>
                <w:tab w:val="num" w:pos="0"/>
              </w:tabs>
              <w:spacing w:after="0"/>
              <w:jc w:val="center"/>
              <w:rPr>
                <w:sz w:val="28"/>
                <w:szCs w:val="28"/>
              </w:rPr>
            </w:pPr>
            <w:r>
              <w:rPr>
                <w:sz w:val="28"/>
                <w:szCs w:val="28"/>
              </w:rPr>
              <w:t>8</w:t>
            </w:r>
            <w:r w:rsidR="007818BD" w:rsidRPr="00A91C17">
              <w:rPr>
                <w:sz w:val="28"/>
                <w:szCs w:val="28"/>
              </w:rPr>
              <w:t>0%</w:t>
            </w:r>
          </w:p>
        </w:tc>
        <w:tc>
          <w:tcPr>
            <w:tcW w:w="2468" w:type="dxa"/>
            <w:vAlign w:val="center"/>
          </w:tcPr>
          <w:p w:rsidR="007818BD" w:rsidRPr="00A91C17" w:rsidRDefault="007818BD" w:rsidP="00C80F34">
            <w:pPr>
              <w:tabs>
                <w:tab w:val="num" w:pos="0"/>
              </w:tabs>
              <w:spacing w:after="0"/>
              <w:jc w:val="center"/>
              <w:rPr>
                <w:sz w:val="28"/>
                <w:szCs w:val="28"/>
              </w:rPr>
            </w:pPr>
          </w:p>
        </w:tc>
        <w:tc>
          <w:tcPr>
            <w:tcW w:w="2038" w:type="dxa"/>
            <w:vAlign w:val="center"/>
          </w:tcPr>
          <w:p w:rsidR="007818BD" w:rsidRPr="00A91C17" w:rsidRDefault="007818BD" w:rsidP="00C80F34">
            <w:pPr>
              <w:tabs>
                <w:tab w:val="num" w:pos="0"/>
              </w:tabs>
              <w:spacing w:after="0"/>
              <w:jc w:val="center"/>
              <w:rPr>
                <w:sz w:val="28"/>
                <w:szCs w:val="28"/>
              </w:rPr>
            </w:pPr>
          </w:p>
        </w:tc>
        <w:tc>
          <w:tcPr>
            <w:tcW w:w="1856" w:type="dxa"/>
            <w:vAlign w:val="center"/>
          </w:tcPr>
          <w:p w:rsidR="007818BD" w:rsidRPr="00A91C17" w:rsidRDefault="007818BD" w:rsidP="00C80F34">
            <w:pPr>
              <w:tabs>
                <w:tab w:val="num" w:pos="0"/>
              </w:tabs>
              <w:spacing w:after="0"/>
              <w:jc w:val="center"/>
              <w:rPr>
                <w:sz w:val="28"/>
                <w:szCs w:val="28"/>
              </w:rPr>
            </w:pPr>
          </w:p>
        </w:tc>
      </w:tr>
      <w:tr w:rsidR="007818BD" w:rsidRPr="00A91C17" w:rsidTr="007818BD">
        <w:trPr>
          <w:trHeight w:val="1691"/>
        </w:trPr>
        <w:tc>
          <w:tcPr>
            <w:tcW w:w="1539" w:type="dxa"/>
            <w:vAlign w:val="center"/>
          </w:tcPr>
          <w:p w:rsidR="007818BD" w:rsidRDefault="007818BD" w:rsidP="007818BD">
            <w:pPr>
              <w:tabs>
                <w:tab w:val="num" w:pos="0"/>
              </w:tabs>
              <w:spacing w:after="0"/>
              <w:jc w:val="center"/>
              <w:rPr>
                <w:sz w:val="28"/>
                <w:szCs w:val="28"/>
              </w:rPr>
            </w:pPr>
            <w:r>
              <w:rPr>
                <w:sz w:val="28"/>
                <w:szCs w:val="28"/>
              </w:rPr>
              <w:t>Group E</w:t>
            </w:r>
          </w:p>
        </w:tc>
        <w:tc>
          <w:tcPr>
            <w:tcW w:w="1675" w:type="dxa"/>
            <w:vAlign w:val="center"/>
          </w:tcPr>
          <w:p w:rsidR="007818BD" w:rsidRPr="00A91C17" w:rsidRDefault="007818BD" w:rsidP="00C80F34">
            <w:pPr>
              <w:tabs>
                <w:tab w:val="num" w:pos="0"/>
              </w:tabs>
              <w:spacing w:after="0"/>
              <w:jc w:val="center"/>
              <w:rPr>
                <w:sz w:val="28"/>
                <w:szCs w:val="28"/>
              </w:rPr>
            </w:pPr>
            <w:r>
              <w:rPr>
                <w:sz w:val="28"/>
                <w:szCs w:val="28"/>
              </w:rPr>
              <w:t>100%</w:t>
            </w:r>
          </w:p>
        </w:tc>
        <w:tc>
          <w:tcPr>
            <w:tcW w:w="2468" w:type="dxa"/>
            <w:vAlign w:val="center"/>
          </w:tcPr>
          <w:p w:rsidR="007818BD" w:rsidRPr="00A91C17" w:rsidRDefault="007818BD" w:rsidP="00C80F34">
            <w:pPr>
              <w:tabs>
                <w:tab w:val="num" w:pos="0"/>
              </w:tabs>
              <w:spacing w:after="0"/>
              <w:jc w:val="center"/>
              <w:rPr>
                <w:sz w:val="28"/>
                <w:szCs w:val="28"/>
              </w:rPr>
            </w:pPr>
          </w:p>
        </w:tc>
        <w:tc>
          <w:tcPr>
            <w:tcW w:w="2038" w:type="dxa"/>
            <w:vAlign w:val="center"/>
          </w:tcPr>
          <w:p w:rsidR="007818BD" w:rsidRPr="00A91C17" w:rsidRDefault="007818BD" w:rsidP="00C80F34">
            <w:pPr>
              <w:tabs>
                <w:tab w:val="num" w:pos="0"/>
              </w:tabs>
              <w:spacing w:after="0"/>
              <w:jc w:val="center"/>
              <w:rPr>
                <w:sz w:val="28"/>
                <w:szCs w:val="28"/>
              </w:rPr>
            </w:pPr>
          </w:p>
        </w:tc>
        <w:tc>
          <w:tcPr>
            <w:tcW w:w="1856" w:type="dxa"/>
            <w:vAlign w:val="center"/>
          </w:tcPr>
          <w:p w:rsidR="007818BD" w:rsidRPr="00A91C17" w:rsidRDefault="007818BD" w:rsidP="00C80F34">
            <w:pPr>
              <w:tabs>
                <w:tab w:val="num" w:pos="0"/>
              </w:tabs>
              <w:spacing w:after="0"/>
              <w:jc w:val="center"/>
              <w:rPr>
                <w:sz w:val="28"/>
                <w:szCs w:val="28"/>
              </w:rPr>
            </w:pPr>
          </w:p>
        </w:tc>
      </w:tr>
    </w:tbl>
    <w:p w:rsidR="008F544B" w:rsidRDefault="008F544B" w:rsidP="008F544B">
      <w:pPr>
        <w:tabs>
          <w:tab w:val="num" w:pos="0"/>
        </w:tabs>
        <w:spacing w:after="0"/>
        <w:rPr>
          <w:bCs/>
          <w:sz w:val="28"/>
          <w:szCs w:val="28"/>
        </w:rPr>
      </w:pPr>
    </w:p>
    <w:p w:rsidR="007D5297" w:rsidRPr="001F6D6C" w:rsidRDefault="008F544B" w:rsidP="007D5297">
      <w:pPr>
        <w:tabs>
          <w:tab w:val="num" w:pos="0"/>
        </w:tabs>
        <w:spacing w:after="0"/>
        <w:jc w:val="center"/>
        <w:rPr>
          <w:b/>
          <w:bCs/>
          <w:sz w:val="36"/>
          <w:szCs w:val="28"/>
        </w:rPr>
      </w:pPr>
      <w:r>
        <w:rPr>
          <w:bCs/>
          <w:sz w:val="28"/>
          <w:szCs w:val="28"/>
        </w:rPr>
        <w:br w:type="page"/>
      </w:r>
      <w:r w:rsidRPr="001F6D6C">
        <w:rPr>
          <w:b/>
          <w:bCs/>
          <w:sz w:val="36"/>
          <w:szCs w:val="28"/>
        </w:rPr>
        <w:lastRenderedPageBreak/>
        <w:t>Objective #3:</w:t>
      </w:r>
      <w:r w:rsidR="007D5297" w:rsidRPr="001F6D6C">
        <w:rPr>
          <w:b/>
          <w:bCs/>
          <w:sz w:val="36"/>
          <w:szCs w:val="28"/>
        </w:rPr>
        <w:t xml:space="preserve">  Maneuvering the Robot</w:t>
      </w:r>
    </w:p>
    <w:p w:rsidR="007D5297" w:rsidRDefault="007D5297" w:rsidP="007D5297">
      <w:pPr>
        <w:tabs>
          <w:tab w:val="num" w:pos="0"/>
        </w:tabs>
        <w:spacing w:after="0"/>
        <w:jc w:val="center"/>
        <w:rPr>
          <w:b/>
          <w:bCs/>
          <w:sz w:val="28"/>
          <w:szCs w:val="28"/>
        </w:rPr>
      </w:pPr>
    </w:p>
    <w:p w:rsidR="008F544B" w:rsidRDefault="008F544B" w:rsidP="008F544B">
      <w:pPr>
        <w:tabs>
          <w:tab w:val="num" w:pos="0"/>
        </w:tabs>
        <w:spacing w:after="0"/>
        <w:rPr>
          <w:bCs/>
          <w:sz w:val="28"/>
          <w:szCs w:val="28"/>
        </w:rPr>
      </w:pPr>
      <w:r w:rsidRPr="004801AD">
        <w:rPr>
          <w:bCs/>
          <w:sz w:val="28"/>
          <w:szCs w:val="28"/>
        </w:rPr>
        <w:t>T</w:t>
      </w:r>
      <w:r w:rsidRPr="00B06BDC">
        <w:rPr>
          <w:bCs/>
          <w:sz w:val="28"/>
          <w:szCs w:val="28"/>
        </w:rPr>
        <w:t xml:space="preserve">he robot rovers </w:t>
      </w:r>
      <w:r>
        <w:rPr>
          <w:bCs/>
          <w:sz w:val="28"/>
          <w:szCs w:val="28"/>
        </w:rPr>
        <w:t>must make accurate turns on Mars to avoid obstacles.   Measure the angle that your rover rotates when you use different wheel rotation values.</w:t>
      </w:r>
    </w:p>
    <w:p w:rsidR="008F544B" w:rsidRDefault="008F544B" w:rsidP="008F544B">
      <w:pPr>
        <w:tabs>
          <w:tab w:val="num" w:pos="0"/>
        </w:tabs>
        <w:spacing w:after="0"/>
        <w:rPr>
          <w:bCs/>
          <w:sz w:val="28"/>
          <w:szCs w:val="28"/>
        </w:rPr>
      </w:pPr>
    </w:p>
    <w:p w:rsidR="008F544B" w:rsidRDefault="008F544B" w:rsidP="008F544B">
      <w:pPr>
        <w:tabs>
          <w:tab w:val="num" w:pos="0"/>
        </w:tabs>
        <w:spacing w:after="0"/>
        <w:rPr>
          <w:bCs/>
          <w:sz w:val="28"/>
          <w:szCs w:val="28"/>
        </w:rPr>
      </w:pPr>
    </w:p>
    <w:p w:rsidR="008F544B" w:rsidRDefault="008F544B" w:rsidP="008F544B">
      <w:pPr>
        <w:tabs>
          <w:tab w:val="num" w:pos="0"/>
        </w:tabs>
        <w:spacing w:after="0"/>
        <w:rPr>
          <w:bCs/>
          <w:sz w:val="28"/>
          <w:szCs w:val="28"/>
        </w:rPr>
      </w:pPr>
    </w:p>
    <w:p w:rsidR="008F544B" w:rsidRDefault="007D5297" w:rsidP="008F544B">
      <w:pPr>
        <w:tabs>
          <w:tab w:val="num" w:pos="0"/>
        </w:tabs>
        <w:spacing w:after="0"/>
        <w:rPr>
          <w:bCs/>
          <w:sz w:val="28"/>
          <w:szCs w:val="28"/>
        </w:rPr>
      </w:pPr>
      <w:r>
        <w:rPr>
          <w:bCs/>
          <w:noProof/>
          <w:sz w:val="28"/>
          <w:szCs w:val="28"/>
        </w:rPr>
        <mc:AlternateContent>
          <mc:Choice Requires="wpg">
            <w:drawing>
              <wp:anchor distT="0" distB="0" distL="114300" distR="114300" simplePos="0" relativeHeight="251684352" behindDoc="0" locked="0" layoutInCell="1" allowOverlap="1" wp14:anchorId="1FEF7EE9" wp14:editId="41E47847">
                <wp:simplePos x="0" y="0"/>
                <wp:positionH relativeFrom="column">
                  <wp:posOffset>534035</wp:posOffset>
                </wp:positionH>
                <wp:positionV relativeFrom="paragraph">
                  <wp:posOffset>64770</wp:posOffset>
                </wp:positionV>
                <wp:extent cx="4144010" cy="2541270"/>
                <wp:effectExtent l="38100" t="38100" r="8890" b="0"/>
                <wp:wrapNone/>
                <wp:docPr id="52" name="Group 52"/>
                <wp:cNvGraphicFramePr/>
                <a:graphic xmlns:a="http://schemas.openxmlformats.org/drawingml/2006/main">
                  <a:graphicData uri="http://schemas.microsoft.com/office/word/2010/wordprocessingGroup">
                    <wpg:wgp>
                      <wpg:cNvGrpSpPr/>
                      <wpg:grpSpPr>
                        <a:xfrm>
                          <a:off x="0" y="0"/>
                          <a:ext cx="4144010" cy="2541270"/>
                          <a:chOff x="0" y="0"/>
                          <a:chExt cx="4144488" cy="2541319"/>
                        </a:xfrm>
                      </wpg:grpSpPr>
                      <pic:pic xmlns:pic="http://schemas.openxmlformats.org/drawingml/2006/picture">
                        <pic:nvPicPr>
                          <pic:cNvPr id="35" name="il_fi" descr="http://www.alchemical.org/astronomy/media/Handouts/protractor.jpg"/>
                          <pic:cNvPicPr>
                            <a:picLocks noChangeAspect="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665018" y="0"/>
                            <a:ext cx="3479470" cy="1864426"/>
                          </a:xfrm>
                          <a:prstGeom prst="rect">
                            <a:avLst/>
                          </a:prstGeom>
                          <a:noFill/>
                          <a:ln>
                            <a:noFill/>
                          </a:ln>
                        </pic:spPr>
                      </pic:pic>
                      <pic:pic xmlns:pic="http://schemas.openxmlformats.org/drawingml/2006/picture">
                        <pic:nvPicPr>
                          <pic:cNvPr id="36" name="Picture 36"/>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1781298" y="878774"/>
                            <a:ext cx="1436915" cy="1662545"/>
                          </a:xfrm>
                          <a:prstGeom prst="rect">
                            <a:avLst/>
                          </a:prstGeom>
                          <a:noFill/>
                          <a:ln>
                            <a:noFill/>
                          </a:ln>
                        </pic:spPr>
                      </pic:pic>
                      <wps:wsp>
                        <wps:cNvPr id="29" name="AutoShape 37"/>
                        <wps:cNvCnPr>
                          <a:cxnSpLocks noChangeShapeType="1"/>
                        </wps:cNvCnPr>
                        <wps:spPr bwMode="auto">
                          <a:xfrm flipH="1" flipV="1">
                            <a:off x="0" y="1781299"/>
                            <a:ext cx="2342515" cy="9525"/>
                          </a:xfrm>
                          <a:prstGeom prst="straightConnector1">
                            <a:avLst/>
                          </a:prstGeom>
                          <a:noFill/>
                          <a:ln w="57150">
                            <a:solidFill>
                              <a:srgbClr val="A5A5A5"/>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3" name="AutoShape 38"/>
                        <wps:cNvCnPr>
                          <a:cxnSpLocks noChangeShapeType="1"/>
                        </wps:cNvCnPr>
                        <wps:spPr bwMode="auto">
                          <a:xfrm flipH="1" flipV="1">
                            <a:off x="973776" y="71252"/>
                            <a:ext cx="1370965" cy="1717675"/>
                          </a:xfrm>
                          <a:prstGeom prst="straightConnector1">
                            <a:avLst/>
                          </a:prstGeom>
                          <a:noFill/>
                          <a:ln w="57150">
                            <a:solidFill>
                              <a:srgbClr val="A5A5A5"/>
                            </a:solidFill>
                            <a:prstDash val="sysDot"/>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id="Group 52" o:spid="_x0000_s1026" style="position:absolute;margin-left:42.05pt;margin-top:5.1pt;width:326.3pt;height:200.1pt;z-index:251684352" coordsize="41444,2541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">
                <v:shape id="il_fi" o:spid="_x0000_s1027" type="#_x0000_t75" alt="http://www.alchemical.org/astronomy/media/Handouts/protractor.jpg" style="position:absolute;left:6650;width:34794;height:18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8p3LEAAAA2wAAAA8AAABkcnMvZG93bnJldi54bWxEj0FrAjEUhO9C/0N4BW+ardJiV6MUF8VL&#10;kdpS6O1189wsJi9LEnX77xuh0OMwM98wi1XvrLhQiK1nBQ/jAgRx7XXLjYKP981oBiImZI3WMyn4&#10;oQir5d1ggaX2V36jyyE1IkM4lqjApNSVUsbakMM49h1x9o4+OExZhkbqgNcMd1ZOiuJJOmw5Lxjs&#10;aG2oPh3OTsHefOpXu51V2FXVVn49h+nRfis1vO9f5iAS9ek//NfeaQXTR7h9yT9AL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48p3LEAAAA2wAAAA8AAAAAAAAAAAAAAAAA&#10;nwIAAGRycy9kb3ducmV2LnhtbFBLBQYAAAAABAAEAPcAAACQAwAAAAA=&#10;">
                  <v:imagedata r:id="rId31" r:href="rId32"/>
                  <v:path arrowok="t"/>
                </v:shape>
                <v:shape id="Picture 36" o:spid="_x0000_s1028" type="#_x0000_t75" style="position:absolute;left:17812;top:8787;width:14370;height:166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2cC3FAAAA2wAAAA8AAABkcnMvZG93bnJldi54bWxEj91qAjEUhO8F3yEcoXeabQWRrVmRgtpC&#10;u1Ar9PawOfujm5MlSde1T98UBC+HmfmGWa0H04qenG8sK3icJSCIC6sbrhQcv7bTJQgfkDW2lknB&#10;lTyss/Foham2F/6k/hAqESHsU1RQh9ClUvqiJoN+Zjvi6JXWGQxRukpqh5cIN618SpKFNNhwXKix&#10;o5eaivPhxyhw+/ffU/6Wf+xNn8+/y+u58bujUg+TYfMMItAQ7uFb+1UrmC/g/0v8ATL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nAtxQAAANsAAAAPAAAAAAAAAAAAAAAA&#10;AJ8CAABkcnMvZG93bnJldi54bWxQSwUGAAAAAAQABAD3AAAAkQMAAAAA&#10;">
                  <v:imagedata r:id="rId33" o:title=""/>
                  <v:path arrowok="t"/>
                </v:shape>
                <v:shapetype id="_x0000_t32" coordsize="21600,21600" o:spt="32" o:oned="t" path="m,l21600,21600e" filled="f">
                  <v:path arrowok="t" fillok="f" o:connecttype="none"/>
                  <o:lock v:ext="edit" shapetype="t"/>
                </v:shapetype>
                <v:shape id="AutoShape 37" o:spid="_x0000_s1029" type="#_x0000_t32" style="position:absolute;top:17812;width:23425;height:9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7J6MYAAADbAAAADwAAAGRycy9kb3ducmV2LnhtbESPUWvCQBCE34X+h2MLvkjdVGix0VOk&#10;VagVCk1LfV1yaxLM7aW5M8Z/7xUKfRxm5htmvuxtrTpufeVEw/04AcWSO1NJoeHrc3M3BeUDiaHa&#10;CWu4sIfl4mYwp9S4s3xwl4VCRYj4lDSUITQpos9LtuTHrmGJ3sG1lkKUbYGmpXOE2xonSfKIliqJ&#10;CyU1/FxyfsxOVsNpv193zfZ9M/15w+8H3OHLZdRpPbztVzNQgfvwH/5rvxoNkyf4/RJ/AC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eyejGAAAA2wAAAA8AAAAAAAAA&#10;AAAAAAAAoQIAAGRycy9kb3ducmV2LnhtbFBLBQYAAAAABAAEAPkAAACUAwAAAAA=&#10;" strokecolor="#a5a5a5" strokeweight="4.5pt">
                  <v:stroke dashstyle="1 1" endarrow="block"/>
                </v:shape>
                <v:shape id="AutoShape 38" o:spid="_x0000_s1030" type="#_x0000_t32" style="position:absolute;left:9737;top:712;width:13710;height:1717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9o38UAAADbAAAADwAAAGRycy9kb3ducmV2LnhtbESPUWvCQBCE3wX/w7GCL6VuVFok9ZRS&#10;K2iFQm2pr0tuTYK5vTR3xvjve4WCj8PMfMPMl52tVMuNL51oGI8SUCyZM6XkGr4+1/czUD6QGKqc&#10;sIYre1gu+r05pcZd5IPbfchVhIhPSUMRQp0i+qxgS37kapboHV1jKUTZ5GgaukS4rXCSJI9oqZS4&#10;UFDNLwVnp/3ZajgfDq9tvX1fz37e8PsBd7i63rVaDwfd8xOowF24hf/bG6NhOoW/L/EH4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m9o38UAAADbAAAADwAAAAAAAAAA&#10;AAAAAAChAgAAZHJzL2Rvd25yZXYueG1sUEsFBgAAAAAEAAQA+QAAAJMDAAAAAA==&#10;" strokecolor="#a5a5a5" strokeweight="4.5pt">
                  <v:stroke dashstyle="1 1" endarrow="block"/>
                </v:shape>
              </v:group>
            </w:pict>
          </mc:Fallback>
        </mc:AlternateContent>
      </w:r>
    </w:p>
    <w:p w:rsidR="007D5297" w:rsidRDefault="007D5297" w:rsidP="008F544B">
      <w:pPr>
        <w:tabs>
          <w:tab w:val="num" w:pos="0"/>
        </w:tabs>
        <w:spacing w:after="0"/>
        <w:rPr>
          <w:bCs/>
          <w:sz w:val="28"/>
          <w:szCs w:val="28"/>
        </w:rPr>
      </w:pPr>
    </w:p>
    <w:p w:rsidR="007D5297" w:rsidRDefault="007D5297" w:rsidP="008F544B">
      <w:pPr>
        <w:tabs>
          <w:tab w:val="num" w:pos="0"/>
        </w:tabs>
        <w:spacing w:after="0"/>
        <w:rPr>
          <w:bCs/>
          <w:sz w:val="28"/>
          <w:szCs w:val="28"/>
        </w:rPr>
      </w:pPr>
    </w:p>
    <w:p w:rsidR="007D5297" w:rsidRDefault="007D5297" w:rsidP="008F544B">
      <w:pPr>
        <w:tabs>
          <w:tab w:val="num" w:pos="0"/>
        </w:tabs>
        <w:spacing w:after="0"/>
        <w:rPr>
          <w:bCs/>
          <w:sz w:val="28"/>
          <w:szCs w:val="28"/>
        </w:rPr>
      </w:pPr>
    </w:p>
    <w:p w:rsidR="007D5297" w:rsidRDefault="007D5297" w:rsidP="008F544B">
      <w:pPr>
        <w:tabs>
          <w:tab w:val="num" w:pos="0"/>
        </w:tabs>
        <w:spacing w:after="0"/>
        <w:rPr>
          <w:bCs/>
          <w:sz w:val="28"/>
          <w:szCs w:val="28"/>
        </w:rPr>
      </w:pPr>
    </w:p>
    <w:p w:rsidR="008F544B" w:rsidRDefault="008F544B" w:rsidP="008F544B">
      <w:pPr>
        <w:tabs>
          <w:tab w:val="num" w:pos="0"/>
        </w:tabs>
        <w:spacing w:after="0"/>
        <w:rPr>
          <w:b/>
          <w:bCs/>
          <w:sz w:val="32"/>
          <w:szCs w:val="28"/>
        </w:rPr>
      </w:pPr>
    </w:p>
    <w:p w:rsidR="008F544B" w:rsidRDefault="008F544B" w:rsidP="008F544B">
      <w:pPr>
        <w:tabs>
          <w:tab w:val="num" w:pos="0"/>
        </w:tabs>
        <w:spacing w:after="0"/>
        <w:rPr>
          <w:bCs/>
          <w:sz w:val="28"/>
          <w:szCs w:val="28"/>
        </w:rPr>
      </w:pPr>
    </w:p>
    <w:p w:rsidR="008F544B" w:rsidRDefault="008F544B" w:rsidP="008F544B">
      <w:pPr>
        <w:tabs>
          <w:tab w:val="num" w:pos="0"/>
        </w:tabs>
        <w:spacing w:after="0"/>
        <w:rPr>
          <w:bCs/>
          <w:sz w:val="28"/>
          <w:szCs w:val="28"/>
        </w:rPr>
      </w:pPr>
    </w:p>
    <w:p w:rsidR="007D5297" w:rsidRDefault="007D5297" w:rsidP="008F544B">
      <w:pPr>
        <w:tabs>
          <w:tab w:val="num" w:pos="0"/>
        </w:tabs>
        <w:spacing w:after="0"/>
        <w:rPr>
          <w:bCs/>
          <w:sz w:val="28"/>
          <w:szCs w:val="28"/>
        </w:rPr>
      </w:pPr>
    </w:p>
    <w:p w:rsidR="007D5297" w:rsidRDefault="007D5297" w:rsidP="008F544B">
      <w:pPr>
        <w:tabs>
          <w:tab w:val="num" w:pos="0"/>
        </w:tabs>
        <w:spacing w:after="0"/>
        <w:rPr>
          <w:bCs/>
          <w:sz w:val="28"/>
          <w:szCs w:val="28"/>
        </w:rPr>
      </w:pPr>
    </w:p>
    <w:p w:rsidR="007D5297" w:rsidRDefault="007D5297" w:rsidP="008F544B">
      <w:pPr>
        <w:tabs>
          <w:tab w:val="num" w:pos="0"/>
        </w:tabs>
        <w:spacing w:after="0"/>
        <w:rPr>
          <w:bCs/>
          <w:sz w:val="28"/>
          <w:szCs w:val="28"/>
        </w:rPr>
      </w:pPr>
    </w:p>
    <w:p w:rsidR="007D5297" w:rsidRDefault="007D5297" w:rsidP="008F544B">
      <w:pPr>
        <w:tabs>
          <w:tab w:val="num" w:pos="0"/>
        </w:tabs>
        <w:spacing w:after="0"/>
        <w:rPr>
          <w:bCs/>
          <w:sz w:val="28"/>
          <w:szCs w:val="28"/>
        </w:rPr>
      </w:pPr>
    </w:p>
    <w:p w:rsidR="007D5297" w:rsidRDefault="007D5297" w:rsidP="008F544B">
      <w:pPr>
        <w:tabs>
          <w:tab w:val="num" w:pos="0"/>
        </w:tabs>
        <w:spacing w:after="0"/>
        <w:rPr>
          <w:bCs/>
          <w:sz w:val="28"/>
          <w:szCs w:val="28"/>
        </w:rPr>
      </w:pPr>
    </w:p>
    <w:p w:rsidR="007D5297" w:rsidRDefault="007D5297" w:rsidP="008F544B">
      <w:pPr>
        <w:tabs>
          <w:tab w:val="num" w:pos="0"/>
        </w:tabs>
        <w:spacing w:after="0"/>
        <w:rPr>
          <w:bCs/>
          <w:sz w:val="28"/>
          <w:szCs w:val="28"/>
        </w:rPr>
      </w:pPr>
      <w:r>
        <w:rPr>
          <w:bCs/>
          <w:noProof/>
          <w:sz w:val="28"/>
          <w:szCs w:val="28"/>
        </w:rPr>
        <mc:AlternateContent>
          <mc:Choice Requires="wpg">
            <w:drawing>
              <wp:anchor distT="0" distB="0" distL="114300" distR="114300" simplePos="0" relativeHeight="251680256" behindDoc="0" locked="0" layoutInCell="1" allowOverlap="1" wp14:anchorId="45308B6C" wp14:editId="72618812">
                <wp:simplePos x="0" y="0"/>
                <wp:positionH relativeFrom="column">
                  <wp:posOffset>186690</wp:posOffset>
                </wp:positionH>
                <wp:positionV relativeFrom="paragraph">
                  <wp:posOffset>90805</wp:posOffset>
                </wp:positionV>
                <wp:extent cx="5568950" cy="2410460"/>
                <wp:effectExtent l="19050" t="19050" r="12700" b="27940"/>
                <wp:wrapNone/>
                <wp:docPr id="51" name="Group 51"/>
                <wp:cNvGraphicFramePr/>
                <a:graphic xmlns:a="http://schemas.openxmlformats.org/drawingml/2006/main">
                  <a:graphicData uri="http://schemas.microsoft.com/office/word/2010/wordprocessingGroup">
                    <wpg:wgp>
                      <wpg:cNvGrpSpPr/>
                      <wpg:grpSpPr>
                        <a:xfrm>
                          <a:off x="0" y="0"/>
                          <a:ext cx="5568950" cy="2410460"/>
                          <a:chOff x="0" y="0"/>
                          <a:chExt cx="5569527" cy="2410691"/>
                        </a:xfrm>
                      </wpg:grpSpPr>
                      <pic:pic xmlns:pic="http://schemas.openxmlformats.org/drawingml/2006/picture">
                        <pic:nvPicPr>
                          <pic:cNvPr id="32" name="Picture 32"/>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69527" cy="2410691"/>
                          </a:xfrm>
                          <a:prstGeom prst="rect">
                            <a:avLst/>
                          </a:prstGeom>
                          <a:noFill/>
                          <a:ln w="19050">
                            <a:solidFill>
                              <a:srgbClr val="000000"/>
                            </a:solidFill>
                            <a:miter lim="800000"/>
                            <a:headEnd/>
                            <a:tailEnd/>
                          </a:ln>
                        </pic:spPr>
                      </pic:pic>
                      <wps:wsp>
                        <wps:cNvPr id="31" name="AutoShape 33"/>
                        <wps:cNvSpPr>
                          <a:spLocks noChangeArrowheads="1"/>
                        </wps:cNvSpPr>
                        <wps:spPr bwMode="auto">
                          <a:xfrm>
                            <a:off x="1318161" y="878774"/>
                            <a:ext cx="704850" cy="523875"/>
                          </a:xfrm>
                          <a:prstGeom prst="wedgeRoundRectCallout">
                            <a:avLst>
                              <a:gd name="adj1" fmla="val 73602"/>
                              <a:gd name="adj2" fmla="val 146241"/>
                              <a:gd name="adj3" fmla="val 16667"/>
                            </a:avLst>
                          </a:prstGeom>
                          <a:solidFill>
                            <a:srgbClr val="FFFFFF"/>
                          </a:solidFill>
                          <a:ln w="9525">
                            <a:solidFill>
                              <a:srgbClr val="000000"/>
                            </a:solidFill>
                            <a:miter lim="800000"/>
                            <a:headEnd/>
                            <a:tailEnd/>
                          </a:ln>
                        </wps:spPr>
                        <wps:txbx>
                          <w:txbxContent>
                            <w:p w:rsidR="008F544B" w:rsidRDefault="008F544B" w:rsidP="008F544B">
                              <w:pPr>
                                <w:jc w:val="center"/>
                              </w:pPr>
                              <w:r>
                                <w:t>Sharp Turn</w:t>
                              </w:r>
                            </w:p>
                          </w:txbxContent>
                        </wps:txbx>
                        <wps:bodyPr rot="0" vert="horz" wrap="square" lIns="91440" tIns="45720" rIns="91440" bIns="45720" anchor="t" anchorCtr="0" upright="1">
                          <a:noAutofit/>
                        </wps:bodyPr>
                      </wps:wsp>
                      <wps:wsp>
                        <wps:cNvPr id="30" name="AutoShape 34"/>
                        <wps:cNvSpPr>
                          <a:spLocks noChangeArrowheads="1"/>
                        </wps:cNvSpPr>
                        <wps:spPr bwMode="auto">
                          <a:xfrm>
                            <a:off x="3028208" y="605642"/>
                            <a:ext cx="819150" cy="523875"/>
                          </a:xfrm>
                          <a:prstGeom prst="wedgeRoundRectCallout">
                            <a:avLst>
                              <a:gd name="adj1" fmla="val 56356"/>
                              <a:gd name="adj2" fmla="val 153880"/>
                              <a:gd name="adj3" fmla="val 16667"/>
                            </a:avLst>
                          </a:prstGeom>
                          <a:solidFill>
                            <a:srgbClr val="FFFFFF"/>
                          </a:solidFill>
                          <a:ln w="9525">
                            <a:solidFill>
                              <a:srgbClr val="000000"/>
                            </a:solidFill>
                            <a:miter lim="800000"/>
                            <a:headEnd/>
                            <a:tailEnd/>
                          </a:ln>
                        </wps:spPr>
                        <wps:txbx>
                          <w:txbxContent>
                            <w:p w:rsidR="008F544B" w:rsidRDefault="008F544B" w:rsidP="008F544B">
                              <w:pPr>
                                <w:jc w:val="center"/>
                              </w:pPr>
                              <w:r>
                                <w:t>Set Rotations</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51" o:spid="_x0000_s1033" style="position:absolute;margin-left:14.7pt;margin-top:7.15pt;width:438.5pt;height:189.8pt;z-index:251680256;mso-width-relative:margin;mso-height-relative:margin" coordsize="55695,24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34" type="#_x0000_t75" style="position:absolute;width:55695;height:24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aAgbBAAAA2wAAAA8AAABkcnMvZG93bnJldi54bWxEj82qwjAUhPcXfIdwBDcXTVWQUo1yEQWX&#10;9Xd9aI5tvc1JaWKtb28EweUwM98wi1VnKtFS40rLCsajCARxZnXJuYLTcTuMQTiPrLGyTAqe5GC1&#10;7P0sMNH2wXtqDz4XAcIuQQWF93UipcsKMuhGtiYO3tU2Bn2QTS51g48AN5WcRNFMGiw5LBRY07qg&#10;7P9wNwriSzp+RpvqkqX2ZtN2e/3dnKVSg373NwfhqfPf8Ke90wqmE3h/CT9AL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5aAgbBAAAA2wAAAA8AAAAAAAAAAAAAAAAAnwIA&#10;AGRycy9kb3ducmV2LnhtbFBLBQYAAAAABAAEAPcAAACNAwAAAAA=&#10;" stroked="t" strokeweight="1.5pt">
                  <v:imagedata r:id="rId35" o:title=""/>
                  <v:path arrowok="t"/>
                </v:shape>
                <v:shape id="AutoShape 33" o:spid="_x0000_s1035" type="#_x0000_t62" style="position:absolute;left:13181;top:8787;width:7049;height:5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DqPsQA&#10;AADbAAAADwAAAGRycy9kb3ducmV2LnhtbESPQWsCMRSE7wX/Q3iCt5pVi5TVKCKIWqRFtxdvj81z&#10;d9vNy5JEXf31Rij0OMzMN8x03ppaXMj5yrKCQT8BQZxbXXGh4Dtbvb6D8AFZY22ZFNzIw3zWeZli&#10;qu2V93Q5hEJECPsUFZQhNKmUPi/JoO/bhjh6J+sMhihdIbXDa4SbWg6TZCwNVhwXSmxoWVL+ezgb&#10;Bevbz/HT8f7+sX07+V32haHKxkr1uu1iAiJQG/7Df+2NVjAawPNL/AF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Q6j7EAAAA2wAAAA8AAAAAAAAAAAAAAAAAmAIAAGRycy9k&#10;b3ducmV2LnhtbFBLBQYAAAAABAAEAPUAAACJAwAAAAA=&#10;" adj="26698,42388">
                  <v:textbox>
                    <w:txbxContent>
                      <w:p w:rsidR="008F544B" w:rsidRDefault="008F544B" w:rsidP="008F544B">
                        <w:pPr>
                          <w:jc w:val="center"/>
                        </w:pPr>
                        <w:r>
                          <w:t>Sharp Turn</w:t>
                        </w:r>
                      </w:p>
                    </w:txbxContent>
                  </v:textbox>
                </v:shape>
                <v:shape id="AutoShape 34" o:spid="_x0000_s1036" type="#_x0000_t62" style="position:absolute;left:30282;top:6056;width:8191;height:5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Px1cAA&#10;AADbAAAADwAAAGRycy9kb3ducmV2LnhtbERPy4rCMBTdC/5DuMLsNNVhBqmmxQeCy/EBbi/NtSk2&#10;N7WJtvr1k8XALA/nvcx7W4sntb5yrGA6SUAQF05XXCo4n3bjOQgfkDXWjknBizzk2XCwxFS7jg/0&#10;PIZSxBD2KSowITSplL4wZNFPXEMcuatrLYYI21LqFrsYbms5S5JvabHi2GCwoY2h4nZ8WAVf3f1S&#10;T6+zn3B4mU2xTk5Sbt9KfYz61QJEoD78i//ce63gM66PX+IPkNk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tPx1cAAAADbAAAADwAAAAAAAAAAAAAAAACYAgAAZHJzL2Rvd25y&#10;ZXYueG1sUEsFBgAAAAAEAAQA9QAAAIUDAAAAAA==&#10;" adj="22973,44038">
                  <v:textbox>
                    <w:txbxContent>
                      <w:p w:rsidR="008F544B" w:rsidRDefault="008F544B" w:rsidP="008F544B">
                        <w:pPr>
                          <w:jc w:val="center"/>
                        </w:pPr>
                        <w:r>
                          <w:t>Set Rotations</w:t>
                        </w:r>
                      </w:p>
                    </w:txbxContent>
                  </v:textbox>
                </v:shape>
              </v:group>
            </w:pict>
          </mc:Fallback>
        </mc:AlternateContent>
      </w:r>
    </w:p>
    <w:p w:rsidR="007D5297" w:rsidRDefault="007D5297" w:rsidP="008F544B">
      <w:pPr>
        <w:tabs>
          <w:tab w:val="num" w:pos="0"/>
        </w:tabs>
        <w:spacing w:after="0"/>
        <w:rPr>
          <w:bCs/>
          <w:sz w:val="28"/>
          <w:szCs w:val="28"/>
        </w:rPr>
      </w:pPr>
    </w:p>
    <w:p w:rsidR="007D5297" w:rsidRDefault="007D5297" w:rsidP="008F544B">
      <w:pPr>
        <w:tabs>
          <w:tab w:val="num" w:pos="0"/>
        </w:tabs>
        <w:spacing w:after="0"/>
        <w:rPr>
          <w:bCs/>
          <w:sz w:val="28"/>
          <w:szCs w:val="28"/>
        </w:rPr>
      </w:pPr>
    </w:p>
    <w:p w:rsidR="007D5297" w:rsidRDefault="007D5297" w:rsidP="008F544B">
      <w:pPr>
        <w:tabs>
          <w:tab w:val="num" w:pos="0"/>
        </w:tabs>
        <w:spacing w:after="0"/>
        <w:rPr>
          <w:bCs/>
          <w:sz w:val="28"/>
          <w:szCs w:val="28"/>
        </w:rPr>
      </w:pPr>
    </w:p>
    <w:p w:rsidR="007D5297" w:rsidRDefault="007D5297" w:rsidP="008F544B">
      <w:pPr>
        <w:tabs>
          <w:tab w:val="num" w:pos="0"/>
        </w:tabs>
        <w:spacing w:after="0"/>
        <w:rPr>
          <w:bCs/>
          <w:sz w:val="28"/>
          <w:szCs w:val="28"/>
        </w:rPr>
      </w:pPr>
    </w:p>
    <w:p w:rsidR="007D5297" w:rsidRDefault="007D5297" w:rsidP="008F544B">
      <w:pPr>
        <w:tabs>
          <w:tab w:val="num" w:pos="0"/>
        </w:tabs>
        <w:spacing w:after="0"/>
        <w:rPr>
          <w:bCs/>
          <w:sz w:val="28"/>
          <w:szCs w:val="28"/>
        </w:rPr>
      </w:pPr>
    </w:p>
    <w:p w:rsidR="007D5297" w:rsidRDefault="007D5297" w:rsidP="008F544B">
      <w:pPr>
        <w:tabs>
          <w:tab w:val="num" w:pos="0"/>
        </w:tabs>
        <w:spacing w:after="0"/>
        <w:rPr>
          <w:bCs/>
          <w:sz w:val="28"/>
          <w:szCs w:val="28"/>
        </w:rPr>
      </w:pPr>
    </w:p>
    <w:p w:rsidR="007D5297" w:rsidRDefault="007D5297" w:rsidP="008F544B">
      <w:pPr>
        <w:tabs>
          <w:tab w:val="num" w:pos="0"/>
        </w:tabs>
        <w:spacing w:after="0"/>
        <w:rPr>
          <w:bCs/>
          <w:sz w:val="28"/>
          <w:szCs w:val="28"/>
        </w:rPr>
      </w:pPr>
    </w:p>
    <w:p w:rsidR="007D5297" w:rsidRDefault="007D5297" w:rsidP="008F544B">
      <w:pPr>
        <w:tabs>
          <w:tab w:val="num" w:pos="0"/>
        </w:tabs>
        <w:spacing w:after="0"/>
        <w:rPr>
          <w:bCs/>
          <w:sz w:val="28"/>
          <w:szCs w:val="28"/>
        </w:rPr>
      </w:pPr>
    </w:p>
    <w:p w:rsidR="008F544B" w:rsidRDefault="008F544B" w:rsidP="008F544B">
      <w:pPr>
        <w:tabs>
          <w:tab w:val="num" w:pos="0"/>
        </w:tabs>
        <w:spacing w:after="0"/>
        <w:rPr>
          <w:bCs/>
          <w:sz w:val="28"/>
          <w:szCs w:val="28"/>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5"/>
        <w:gridCol w:w="3896"/>
      </w:tblGrid>
      <w:tr w:rsidR="00510550" w:rsidRPr="00510550" w:rsidTr="003A02FE">
        <w:trPr>
          <w:trHeight w:val="516"/>
        </w:trPr>
        <w:tc>
          <w:tcPr>
            <w:tcW w:w="4315" w:type="dxa"/>
            <w:shd w:val="clear" w:color="auto" w:fill="990033"/>
            <w:vAlign w:val="center"/>
          </w:tcPr>
          <w:p w:rsidR="008F544B" w:rsidRPr="00510550" w:rsidRDefault="008F544B" w:rsidP="00C80F34">
            <w:pPr>
              <w:tabs>
                <w:tab w:val="num" w:pos="0"/>
              </w:tabs>
              <w:spacing w:after="0"/>
              <w:jc w:val="center"/>
              <w:rPr>
                <w:b/>
                <w:color w:val="FFFFFF" w:themeColor="background1"/>
                <w:sz w:val="28"/>
                <w:szCs w:val="28"/>
              </w:rPr>
            </w:pPr>
            <w:r w:rsidRPr="00510550">
              <w:rPr>
                <w:b/>
                <w:color w:val="FFFFFF" w:themeColor="background1"/>
                <w:sz w:val="28"/>
                <w:szCs w:val="28"/>
              </w:rPr>
              <w:lastRenderedPageBreak/>
              <w:t>Wheel Rotations</w:t>
            </w:r>
          </w:p>
        </w:tc>
        <w:tc>
          <w:tcPr>
            <w:tcW w:w="3896" w:type="dxa"/>
            <w:shd w:val="clear" w:color="auto" w:fill="990033"/>
            <w:vAlign w:val="center"/>
          </w:tcPr>
          <w:p w:rsidR="008F544B" w:rsidRPr="00510550" w:rsidRDefault="008F544B" w:rsidP="00C80F34">
            <w:pPr>
              <w:tabs>
                <w:tab w:val="num" w:pos="0"/>
              </w:tabs>
              <w:spacing w:after="0"/>
              <w:jc w:val="center"/>
              <w:rPr>
                <w:b/>
                <w:color w:val="FFFFFF" w:themeColor="background1"/>
                <w:sz w:val="28"/>
                <w:szCs w:val="28"/>
              </w:rPr>
            </w:pPr>
            <w:r w:rsidRPr="00510550">
              <w:rPr>
                <w:b/>
                <w:color w:val="FFFFFF" w:themeColor="background1"/>
                <w:sz w:val="28"/>
                <w:szCs w:val="28"/>
              </w:rPr>
              <w:t>Robot Turn Angle (Degrees)</w:t>
            </w:r>
          </w:p>
        </w:tc>
      </w:tr>
      <w:tr w:rsidR="008F544B" w:rsidRPr="00A91C17" w:rsidTr="007818BD">
        <w:trPr>
          <w:trHeight w:val="1028"/>
        </w:trPr>
        <w:tc>
          <w:tcPr>
            <w:tcW w:w="4315" w:type="dxa"/>
            <w:vAlign w:val="center"/>
          </w:tcPr>
          <w:p w:rsidR="008F544B" w:rsidRPr="00A91C17" w:rsidRDefault="008F544B" w:rsidP="00C80F34">
            <w:pPr>
              <w:tabs>
                <w:tab w:val="num" w:pos="0"/>
              </w:tabs>
              <w:spacing w:after="0"/>
              <w:jc w:val="center"/>
              <w:rPr>
                <w:sz w:val="28"/>
                <w:szCs w:val="28"/>
              </w:rPr>
            </w:pPr>
            <w:r w:rsidRPr="00A91C17">
              <w:rPr>
                <w:sz w:val="28"/>
                <w:szCs w:val="28"/>
              </w:rPr>
              <w:t>1</w:t>
            </w:r>
          </w:p>
        </w:tc>
        <w:tc>
          <w:tcPr>
            <w:tcW w:w="3896" w:type="dxa"/>
            <w:vAlign w:val="center"/>
          </w:tcPr>
          <w:p w:rsidR="008F544B" w:rsidRPr="00A91C17" w:rsidRDefault="008F544B" w:rsidP="00C80F34">
            <w:pPr>
              <w:tabs>
                <w:tab w:val="num" w:pos="0"/>
              </w:tabs>
              <w:spacing w:after="0"/>
              <w:jc w:val="center"/>
              <w:rPr>
                <w:sz w:val="28"/>
                <w:szCs w:val="28"/>
              </w:rPr>
            </w:pPr>
          </w:p>
        </w:tc>
      </w:tr>
      <w:tr w:rsidR="008F544B" w:rsidRPr="00A91C17" w:rsidTr="007818BD">
        <w:trPr>
          <w:trHeight w:val="1073"/>
        </w:trPr>
        <w:tc>
          <w:tcPr>
            <w:tcW w:w="4315" w:type="dxa"/>
            <w:vAlign w:val="center"/>
          </w:tcPr>
          <w:p w:rsidR="008F544B" w:rsidRPr="00A91C17" w:rsidRDefault="008F544B" w:rsidP="00C80F34">
            <w:pPr>
              <w:tabs>
                <w:tab w:val="num" w:pos="0"/>
              </w:tabs>
              <w:spacing w:after="0"/>
              <w:jc w:val="center"/>
              <w:rPr>
                <w:sz w:val="28"/>
                <w:szCs w:val="28"/>
              </w:rPr>
            </w:pPr>
            <w:r w:rsidRPr="00A91C17">
              <w:rPr>
                <w:sz w:val="28"/>
                <w:szCs w:val="28"/>
              </w:rPr>
              <w:t>2</w:t>
            </w:r>
          </w:p>
        </w:tc>
        <w:tc>
          <w:tcPr>
            <w:tcW w:w="3896" w:type="dxa"/>
            <w:vAlign w:val="center"/>
          </w:tcPr>
          <w:p w:rsidR="008F544B" w:rsidRPr="00A91C17" w:rsidRDefault="008F544B" w:rsidP="00C80F34">
            <w:pPr>
              <w:tabs>
                <w:tab w:val="num" w:pos="0"/>
              </w:tabs>
              <w:spacing w:after="0"/>
              <w:jc w:val="center"/>
              <w:rPr>
                <w:sz w:val="28"/>
                <w:szCs w:val="28"/>
              </w:rPr>
            </w:pPr>
          </w:p>
        </w:tc>
      </w:tr>
      <w:tr w:rsidR="008F544B" w:rsidRPr="00A91C17" w:rsidTr="007818BD">
        <w:trPr>
          <w:trHeight w:val="1073"/>
        </w:trPr>
        <w:tc>
          <w:tcPr>
            <w:tcW w:w="4315" w:type="dxa"/>
            <w:vAlign w:val="center"/>
          </w:tcPr>
          <w:p w:rsidR="008F544B" w:rsidRPr="00A91C17" w:rsidRDefault="008F544B" w:rsidP="00C80F34">
            <w:pPr>
              <w:tabs>
                <w:tab w:val="num" w:pos="0"/>
              </w:tabs>
              <w:spacing w:after="0"/>
              <w:jc w:val="center"/>
              <w:rPr>
                <w:sz w:val="28"/>
                <w:szCs w:val="28"/>
              </w:rPr>
            </w:pPr>
            <w:r w:rsidRPr="00A91C17">
              <w:rPr>
                <w:sz w:val="28"/>
                <w:szCs w:val="28"/>
              </w:rPr>
              <w:t>3</w:t>
            </w:r>
          </w:p>
        </w:tc>
        <w:tc>
          <w:tcPr>
            <w:tcW w:w="3896" w:type="dxa"/>
            <w:vAlign w:val="center"/>
          </w:tcPr>
          <w:p w:rsidR="008F544B" w:rsidRPr="00A91C17" w:rsidRDefault="008F544B" w:rsidP="00C80F34">
            <w:pPr>
              <w:tabs>
                <w:tab w:val="num" w:pos="0"/>
              </w:tabs>
              <w:spacing w:after="0"/>
              <w:jc w:val="center"/>
              <w:rPr>
                <w:sz w:val="28"/>
                <w:szCs w:val="28"/>
              </w:rPr>
            </w:pPr>
          </w:p>
        </w:tc>
      </w:tr>
      <w:tr w:rsidR="008F544B" w:rsidRPr="00A91C17" w:rsidTr="007818BD">
        <w:trPr>
          <w:trHeight w:val="1064"/>
        </w:trPr>
        <w:tc>
          <w:tcPr>
            <w:tcW w:w="4315" w:type="dxa"/>
            <w:vAlign w:val="center"/>
          </w:tcPr>
          <w:p w:rsidR="008F544B" w:rsidRPr="00A91C17" w:rsidRDefault="008F544B" w:rsidP="00C80F34">
            <w:pPr>
              <w:tabs>
                <w:tab w:val="num" w:pos="0"/>
              </w:tabs>
              <w:spacing w:after="0"/>
              <w:jc w:val="center"/>
              <w:rPr>
                <w:sz w:val="28"/>
                <w:szCs w:val="28"/>
              </w:rPr>
            </w:pPr>
            <w:r w:rsidRPr="00A91C17">
              <w:rPr>
                <w:sz w:val="28"/>
                <w:szCs w:val="28"/>
              </w:rPr>
              <w:t>4</w:t>
            </w:r>
          </w:p>
        </w:tc>
        <w:tc>
          <w:tcPr>
            <w:tcW w:w="3896" w:type="dxa"/>
            <w:vAlign w:val="center"/>
          </w:tcPr>
          <w:p w:rsidR="008F544B" w:rsidRPr="00A91C17" w:rsidRDefault="008F544B" w:rsidP="00C80F34">
            <w:pPr>
              <w:tabs>
                <w:tab w:val="num" w:pos="0"/>
              </w:tabs>
              <w:spacing w:after="0"/>
              <w:jc w:val="center"/>
              <w:rPr>
                <w:sz w:val="28"/>
                <w:szCs w:val="28"/>
              </w:rPr>
            </w:pPr>
          </w:p>
        </w:tc>
      </w:tr>
      <w:tr w:rsidR="008F544B" w:rsidRPr="00A91C17" w:rsidTr="007818BD">
        <w:trPr>
          <w:trHeight w:val="1154"/>
        </w:trPr>
        <w:tc>
          <w:tcPr>
            <w:tcW w:w="4315" w:type="dxa"/>
            <w:vAlign w:val="center"/>
          </w:tcPr>
          <w:p w:rsidR="008F544B" w:rsidRPr="00A91C17" w:rsidRDefault="008F544B" w:rsidP="00C80F34">
            <w:pPr>
              <w:tabs>
                <w:tab w:val="num" w:pos="0"/>
              </w:tabs>
              <w:spacing w:after="0"/>
              <w:jc w:val="center"/>
              <w:rPr>
                <w:sz w:val="28"/>
                <w:szCs w:val="28"/>
              </w:rPr>
            </w:pPr>
            <w:r w:rsidRPr="00A91C17">
              <w:rPr>
                <w:sz w:val="28"/>
                <w:szCs w:val="28"/>
              </w:rPr>
              <w:t>5</w:t>
            </w:r>
          </w:p>
        </w:tc>
        <w:tc>
          <w:tcPr>
            <w:tcW w:w="3896" w:type="dxa"/>
            <w:vAlign w:val="center"/>
          </w:tcPr>
          <w:p w:rsidR="008F544B" w:rsidRPr="00A91C17" w:rsidRDefault="008F544B" w:rsidP="00C80F34">
            <w:pPr>
              <w:tabs>
                <w:tab w:val="num" w:pos="0"/>
              </w:tabs>
              <w:spacing w:after="0"/>
              <w:jc w:val="center"/>
              <w:rPr>
                <w:sz w:val="28"/>
                <w:szCs w:val="28"/>
              </w:rPr>
            </w:pPr>
          </w:p>
        </w:tc>
      </w:tr>
    </w:tbl>
    <w:p w:rsidR="007D5297" w:rsidRPr="001F6D6C" w:rsidRDefault="008F544B" w:rsidP="007D5297">
      <w:pPr>
        <w:tabs>
          <w:tab w:val="num" w:pos="0"/>
        </w:tabs>
        <w:spacing w:after="0"/>
        <w:jc w:val="center"/>
        <w:rPr>
          <w:b/>
          <w:bCs/>
          <w:sz w:val="36"/>
          <w:szCs w:val="28"/>
        </w:rPr>
      </w:pPr>
      <w:r>
        <w:rPr>
          <w:bCs/>
          <w:sz w:val="28"/>
          <w:szCs w:val="28"/>
        </w:rPr>
        <w:br w:type="page"/>
      </w:r>
      <w:r w:rsidRPr="001F6D6C">
        <w:rPr>
          <w:b/>
          <w:bCs/>
          <w:sz w:val="36"/>
          <w:szCs w:val="28"/>
        </w:rPr>
        <w:lastRenderedPageBreak/>
        <w:t xml:space="preserve">Objective #4:   </w:t>
      </w:r>
      <w:r w:rsidR="007D5297" w:rsidRPr="001F6D6C">
        <w:rPr>
          <w:b/>
          <w:bCs/>
          <w:sz w:val="36"/>
          <w:szCs w:val="28"/>
        </w:rPr>
        <w:t>The Obstacle Course</w:t>
      </w:r>
    </w:p>
    <w:p w:rsidR="007D5297" w:rsidRDefault="007D5297" w:rsidP="007D5297">
      <w:pPr>
        <w:tabs>
          <w:tab w:val="num" w:pos="0"/>
        </w:tabs>
        <w:spacing w:after="0"/>
        <w:jc w:val="center"/>
        <w:rPr>
          <w:b/>
          <w:bCs/>
          <w:sz w:val="28"/>
          <w:szCs w:val="28"/>
        </w:rPr>
      </w:pPr>
    </w:p>
    <w:p w:rsidR="008F544B" w:rsidRDefault="007D5297" w:rsidP="008F544B">
      <w:pPr>
        <w:tabs>
          <w:tab w:val="num" w:pos="0"/>
        </w:tabs>
        <w:spacing w:after="0"/>
        <w:rPr>
          <w:bCs/>
          <w:sz w:val="28"/>
          <w:szCs w:val="28"/>
        </w:rPr>
      </w:pPr>
      <w:r>
        <w:rPr>
          <w:noProof/>
        </w:rPr>
        <w:drawing>
          <wp:anchor distT="32212" distB="45938" distL="162509" distR="162509" simplePos="0" relativeHeight="251663872" behindDoc="0" locked="0" layoutInCell="1" allowOverlap="1" wp14:anchorId="0D692DCF" wp14:editId="170F2516">
            <wp:simplePos x="0" y="0"/>
            <wp:positionH relativeFrom="column">
              <wp:posOffset>2943225</wp:posOffset>
            </wp:positionH>
            <wp:positionV relativeFrom="paragraph">
              <wp:posOffset>249555</wp:posOffset>
            </wp:positionV>
            <wp:extent cx="3132455" cy="1902460"/>
            <wp:effectExtent l="133350" t="114300" r="144145" b="173990"/>
            <wp:wrapSquare wrapText="bothSides"/>
            <wp:docPr id="28" name="Picture 1" descr="DSC_009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descr="DSC_0094.jpg"/>
                    <pic:cNvPicPr>
                      <a:picLocks noChangeAspect="1"/>
                    </pic:cNvPicPr>
                  </pic:nvPicPr>
                  <pic:blipFill>
                    <a:blip r:embed="rId15" cstate="print"/>
                    <a:stretch>
                      <a:fillRect/>
                    </a:stretch>
                  </pic:blipFill>
                  <pic:spPr>
                    <a:xfrm>
                      <a:off x="0" y="0"/>
                      <a:ext cx="3132455" cy="19024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8F544B" w:rsidRPr="00B06BDC">
        <w:rPr>
          <w:bCs/>
          <w:sz w:val="28"/>
          <w:szCs w:val="28"/>
        </w:rPr>
        <w:t>On Mars, the robot rovers must navigate through the terrain and avoid rocks and craters.</w:t>
      </w:r>
      <w:r w:rsidR="008F544B">
        <w:rPr>
          <w:bCs/>
          <w:sz w:val="28"/>
          <w:szCs w:val="28"/>
        </w:rPr>
        <w:t xml:space="preserve">  You will program your robot to move from the "Start Point" through obstacles to the "Check Point".   The rover must then go over a "Crossing" and navigate to the "End Point".   See an example obstacle course on the next page.   If the rover hits an obstacle or goes out of the boundary then the rover must start the trip over again.   The landscape will be marked with a grid so that you can quickly measure the distances between objects on the simulated Martian landscape.</w:t>
      </w:r>
    </w:p>
    <w:p w:rsidR="008F544B" w:rsidRDefault="008F544B" w:rsidP="008F544B">
      <w:pPr>
        <w:tabs>
          <w:tab w:val="num" w:pos="0"/>
        </w:tabs>
        <w:spacing w:after="0"/>
        <w:rPr>
          <w:bCs/>
          <w:sz w:val="28"/>
          <w:szCs w:val="28"/>
        </w:rPr>
      </w:pPr>
      <w:r>
        <w:rPr>
          <w:bCs/>
          <w:sz w:val="28"/>
          <w:szCs w:val="28"/>
        </w:rPr>
        <w:tab/>
      </w:r>
      <w:r w:rsidRPr="008B03F2">
        <w:rPr>
          <w:bCs/>
          <w:sz w:val="28"/>
          <w:szCs w:val="28"/>
        </w:rPr>
        <w:t xml:space="preserve">The steering angle is controlled via the slider bar at the bottom of the configuration panel. </w:t>
      </w:r>
      <w:r>
        <w:rPr>
          <w:bCs/>
          <w:sz w:val="28"/>
          <w:szCs w:val="28"/>
        </w:rPr>
        <w:t xml:space="preserve"> </w:t>
      </w:r>
      <w:r w:rsidRPr="008B03F2">
        <w:rPr>
          <w:bCs/>
          <w:sz w:val="28"/>
          <w:szCs w:val="28"/>
        </w:rPr>
        <w:t xml:space="preserve">This will range from a gentle turn to a tight turn on the spot depending on how far this slider is taken. </w:t>
      </w:r>
    </w:p>
    <w:p w:rsidR="007D5297" w:rsidRDefault="008F544B" w:rsidP="008F544B">
      <w:pPr>
        <w:tabs>
          <w:tab w:val="num" w:pos="0"/>
        </w:tabs>
        <w:spacing w:after="0"/>
        <w:rPr>
          <w:b/>
          <w:bCs/>
          <w:sz w:val="28"/>
          <w:szCs w:val="28"/>
        </w:rPr>
      </w:pPr>
      <w:r>
        <w:rPr>
          <w:b/>
          <w:bCs/>
          <w:sz w:val="28"/>
          <w:szCs w:val="28"/>
        </w:rPr>
        <w:t xml:space="preserve"> </w:t>
      </w:r>
      <w:r w:rsidR="007D5297">
        <w:rPr>
          <w:b/>
          <w:bCs/>
          <w:sz w:val="28"/>
          <w:szCs w:val="28"/>
        </w:rPr>
        <w:t xml:space="preserve">                     </w:t>
      </w:r>
    </w:p>
    <w:p w:rsidR="007D5297" w:rsidRDefault="001F6D6C" w:rsidP="008F544B">
      <w:pPr>
        <w:tabs>
          <w:tab w:val="num" w:pos="0"/>
        </w:tabs>
        <w:spacing w:after="0"/>
        <w:rPr>
          <w:b/>
          <w:bCs/>
          <w:sz w:val="28"/>
          <w:szCs w:val="28"/>
        </w:rPr>
      </w:pPr>
      <w:r>
        <w:rPr>
          <w:bCs/>
          <w:noProof/>
          <w:sz w:val="28"/>
          <w:szCs w:val="28"/>
        </w:rPr>
        <mc:AlternateContent>
          <mc:Choice Requires="wpg">
            <w:drawing>
              <wp:anchor distT="0" distB="0" distL="114300" distR="114300" simplePos="0" relativeHeight="251704832" behindDoc="0" locked="0" layoutInCell="1" allowOverlap="1" wp14:anchorId="5495EAB6" wp14:editId="165A28DA">
                <wp:simplePos x="0" y="0"/>
                <wp:positionH relativeFrom="column">
                  <wp:posOffset>257810</wp:posOffset>
                </wp:positionH>
                <wp:positionV relativeFrom="paragraph">
                  <wp:posOffset>35451</wp:posOffset>
                </wp:positionV>
                <wp:extent cx="5407025" cy="2992755"/>
                <wp:effectExtent l="0" t="0" r="3175" b="17145"/>
                <wp:wrapNone/>
                <wp:docPr id="53" name="Group 53"/>
                <wp:cNvGraphicFramePr/>
                <a:graphic xmlns:a="http://schemas.openxmlformats.org/drawingml/2006/main">
                  <a:graphicData uri="http://schemas.microsoft.com/office/word/2010/wordprocessingGroup">
                    <wpg:wgp>
                      <wpg:cNvGrpSpPr/>
                      <wpg:grpSpPr>
                        <a:xfrm>
                          <a:off x="0" y="0"/>
                          <a:ext cx="5407025" cy="2992755"/>
                          <a:chOff x="0" y="0"/>
                          <a:chExt cx="5949538" cy="3588484"/>
                        </a:xfrm>
                      </wpg:grpSpPr>
                      <pic:pic xmlns:pic="http://schemas.openxmlformats.org/drawingml/2006/picture">
                        <pic:nvPicPr>
                          <pic:cNvPr id="26" name="Picture 23"/>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178130" y="2719449"/>
                            <a:ext cx="2576945" cy="581891"/>
                          </a:xfrm>
                          <a:prstGeom prst="rect">
                            <a:avLst/>
                          </a:prstGeom>
                          <a:noFill/>
                          <a:ln w="12700">
                            <a:solidFill>
                              <a:srgbClr val="000000"/>
                            </a:solidFill>
                            <a:miter lim="800000"/>
                            <a:headEnd/>
                            <a:tailEnd/>
                          </a:ln>
                        </pic:spPr>
                      </pic:pic>
                      <pic:pic xmlns:pic="http://schemas.openxmlformats.org/drawingml/2006/picture">
                        <pic:nvPicPr>
                          <pic:cNvPr id="25" name="Picture 24"/>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3348842" y="2719449"/>
                            <a:ext cx="2565070" cy="581891"/>
                          </a:xfrm>
                          <a:prstGeom prst="rect">
                            <a:avLst/>
                          </a:prstGeom>
                          <a:noFill/>
                          <a:ln w="12700">
                            <a:solidFill>
                              <a:srgbClr val="000000"/>
                            </a:solidFill>
                            <a:miter lim="800000"/>
                            <a:headEnd/>
                            <a:tailEnd/>
                          </a:ln>
                        </pic:spPr>
                      </pic:pic>
                      <wps:wsp>
                        <wps:cNvPr id="24" name="AutoShape 25"/>
                        <wps:cNvSpPr>
                          <a:spLocks noChangeArrowheads="1"/>
                        </wps:cNvSpPr>
                        <wps:spPr bwMode="auto">
                          <a:xfrm>
                            <a:off x="1888177" y="3253839"/>
                            <a:ext cx="228600" cy="334645"/>
                          </a:xfrm>
                          <a:prstGeom prst="upArrow">
                            <a:avLst>
                              <a:gd name="adj1" fmla="val 41667"/>
                              <a:gd name="adj2" fmla="val 5749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23" name="AutoShape 26"/>
                        <wps:cNvSpPr>
                          <a:spLocks noChangeArrowheads="1"/>
                        </wps:cNvSpPr>
                        <wps:spPr bwMode="auto">
                          <a:xfrm>
                            <a:off x="5545777" y="3253839"/>
                            <a:ext cx="228600" cy="334645"/>
                          </a:xfrm>
                          <a:prstGeom prst="upArrow">
                            <a:avLst>
                              <a:gd name="adj1" fmla="val 41667"/>
                              <a:gd name="adj2" fmla="val 5749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pic:pic xmlns:pic="http://schemas.openxmlformats.org/drawingml/2006/picture">
                        <pic:nvPicPr>
                          <pic:cNvPr id="4" name="Picture 4"/>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9538" cy="229193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53" o:spid="_x0000_s1026" style="position:absolute;margin-left:20.3pt;margin-top:2.8pt;width:425.75pt;height:235.65pt;z-index:251704832;mso-width-relative:margin;mso-height-relative:margin" coordsize="59495,358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1781;top:27194;width:25769;height:58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OTb/BAAAA2wAAAA8AAABkcnMvZG93bnJldi54bWxEj9GKwjAURN8F/yFcwRfRVBeqdI0igrg+&#10;6u4HXJprU7a5KU1s6t+bhQUfh5k5w2z3g21ET52vHStYLjIQxKXTNVcKfr5P8w0IH5A1No5JwZM8&#10;7Hfj0RYL7SJfqb+FSiQI+wIVmBDaQkpfGrLoF64lTt7ddRZDkl0ldYcxwW0jV1mWS4s1pwWDLR0N&#10;lb+3h1VwcXVcDufqo7nMjnGd9wcTyqjUdDIcPkEEGsI7/N/+0gpWOfx9ST9A7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yOTb/BAAAA2wAAAA8AAAAAAAAAAAAAAAAAnwIA&#10;AGRycy9kb3ducmV2LnhtbFBLBQYAAAAABAAEAPcAAACNAwAAAAA=&#10;" stroked="t" strokeweight="1pt">
                  <v:imagedata r:id="rId39" o:title=""/>
                  <v:path arrowok="t"/>
                </v:shape>
                <v:shape id="Picture 24" o:spid="_x0000_s1028" type="#_x0000_t75" style="position:absolute;left:33488;top:27194;width:25651;height:58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VHgXEAAAA2wAAAA8AAABkcnMvZG93bnJldi54bWxEj0FrwkAUhO9C/8PyCr3pptKKxKwhBAp6&#10;6KGai7dH9pkEs2+T7Brjv3cLgsdhZr5hknQyrRhpcI1lBZ+LCARxaXXDlYLi+DNfg3AeWWNrmRTc&#10;yUG6fZslGGt74z8aD74SAcIuRgW1910spStrMugWtiMO3tkOBn2QQyX1gLcAN61cRtFKGmw4LNTY&#10;UV5TeTlcjYJ+X1xdWexXeZZFX8f+tPttcqvUx/uUbUB4mvwr/GzvtILlN/x/CT9Ab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5VHgXEAAAA2wAAAA8AAAAAAAAAAAAAAAAA&#10;nwIAAGRycy9kb3ducmV2LnhtbFBLBQYAAAAABAAEAPcAAACQAwAAAAA=&#10;" stroked="t" strokeweight="1pt">
                  <v:imagedata r:id="rId40" o:title=""/>
                  <v:path arrowok="t"/>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25" o:spid="_x0000_s1029" type="#_x0000_t68" style="position:absolute;left:18881;top:32538;width:2286;height:3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PBesQA&#10;AADbAAAADwAAAGRycy9kb3ducmV2LnhtbESPQWvCQBSE70L/w/IK3uqmUqVEV7FKUcSDNYI5PrLP&#10;JJh9G7JrjP/eFQoeh5n5hpnOO1OJlhpXWlbwOYhAEGdWl5wrOCa/H98gnEfWWFkmBXdyMJ+99aYY&#10;a3vjP2oPPhcBwi5GBYX3dSylywoy6Aa2Jg7e2TYGfZBNLnWDtwA3lRxG0VgaLDksFFjTsqDscrga&#10;BZv7eb1vT+m2TUZ5evlJk5HdrZTqv3eLCQhPnX+F/9sbrWD4Bc8v4Qf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zwXrEAAAA2wAAAA8AAAAAAAAAAAAAAAAAmAIAAGRycy9k&#10;b3ducmV2LnhtbFBLBQYAAAAABAAEAPUAAACJAwAAAAA=&#10;" adj="8484,6300">
                  <v:textbox style="layout-flow:vertical-ideographic"/>
                </v:shape>
                <v:shape id="AutoShape 26" o:spid="_x0000_s1030" type="#_x0000_t68" style="position:absolute;left:55457;top:32538;width:2286;height:3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pZDsQA&#10;AADbAAAADwAAAGRycy9kb3ducmV2LnhtbESPQWvCQBSE70L/w/IK3uqmFqVEV7FKUcSDNYI5PrLP&#10;JJh9G7JrjP/eFQoeh5n5hpnOO1OJlhpXWlbwOYhAEGdWl5wrOCa/H98gnEfWWFkmBXdyMJ+99aYY&#10;a3vjP2oPPhcBwi5GBYX3dSylywoy6Aa2Jg7e2TYGfZBNLnWDtwA3lRxG0VgaLDksFFjTsqDscrga&#10;BZv7eb1vT+m2TUZ5evlJk5HdrZTqv3eLCQhPnX+F/9sbrWD4Bc8v4Qf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aWQ7EAAAA2wAAAA8AAAAAAAAAAAAAAAAAmAIAAGRycy9k&#10;b3ducmV2LnhtbFBLBQYAAAAABAAEAPUAAACJAwAAAAA=&#10;" adj="8484,6300">
                  <v:textbox style="layout-flow:vertical-ideographic"/>
                </v:shape>
                <v:shape id="Picture 4" o:spid="_x0000_s1031" type="#_x0000_t75" style="position:absolute;width:59495;height:22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ZcLfBAAAA2gAAAA8AAABkcnMvZG93bnJldi54bWxEj82KAjEQhO+C7xBa8KYZF1llNIoIsntw&#10;Yf3Bc5O0M4OTzpBkdfTpzYLgsaiqr6j5srW1uJIPlWMFo2EGglg7U3Gh4HjYDKYgQkQ2WDsmBXcK&#10;sFx0O3PMjbvxjq77WIgE4ZCjgjLGJpcy6JIshqFriJN3dt5iTNIX0ni8Jbit5UeWfUqLFaeFEhta&#10;l6Qv+z+r4PGg8+nrd+T0Vk99rLb+8NNOlOr32tUMRKQ2vsOv9rdRMIb/K+kGyM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0ZcLfBAAAA2gAAAA8AAAAAAAAAAAAAAAAAnwIA&#10;AGRycy9kb3ducmV2LnhtbFBLBQYAAAAABAAEAPcAAACNAwAAAAA=&#10;">
                  <v:imagedata r:id="rId41" o:title=""/>
                  <v:path arrowok="t"/>
                </v:shape>
              </v:group>
            </w:pict>
          </mc:Fallback>
        </mc:AlternateContent>
      </w:r>
    </w:p>
    <w:p w:rsidR="007D5297" w:rsidRDefault="007D5297" w:rsidP="008F544B">
      <w:pPr>
        <w:tabs>
          <w:tab w:val="num" w:pos="0"/>
        </w:tabs>
        <w:spacing w:after="0"/>
        <w:rPr>
          <w:b/>
          <w:bCs/>
          <w:sz w:val="28"/>
          <w:szCs w:val="28"/>
        </w:rPr>
      </w:pPr>
    </w:p>
    <w:p w:rsidR="007D5297" w:rsidRDefault="007D5297" w:rsidP="008F544B">
      <w:pPr>
        <w:tabs>
          <w:tab w:val="num" w:pos="0"/>
        </w:tabs>
        <w:spacing w:after="0"/>
        <w:rPr>
          <w:b/>
          <w:bCs/>
          <w:sz w:val="28"/>
          <w:szCs w:val="28"/>
        </w:rPr>
      </w:pPr>
    </w:p>
    <w:p w:rsidR="007D5297" w:rsidRDefault="007D5297" w:rsidP="008F544B">
      <w:pPr>
        <w:tabs>
          <w:tab w:val="num" w:pos="0"/>
        </w:tabs>
        <w:spacing w:after="0"/>
        <w:rPr>
          <w:b/>
          <w:bCs/>
          <w:sz w:val="28"/>
          <w:szCs w:val="28"/>
        </w:rPr>
      </w:pPr>
    </w:p>
    <w:p w:rsidR="007D5297" w:rsidRDefault="007D5297" w:rsidP="008F544B">
      <w:pPr>
        <w:tabs>
          <w:tab w:val="num" w:pos="0"/>
        </w:tabs>
        <w:spacing w:after="0"/>
        <w:rPr>
          <w:b/>
          <w:bCs/>
          <w:sz w:val="28"/>
          <w:szCs w:val="28"/>
        </w:rPr>
      </w:pPr>
    </w:p>
    <w:p w:rsidR="007D5297" w:rsidRDefault="007D5297" w:rsidP="008F544B">
      <w:pPr>
        <w:tabs>
          <w:tab w:val="num" w:pos="0"/>
        </w:tabs>
        <w:spacing w:after="0"/>
        <w:rPr>
          <w:b/>
          <w:bCs/>
          <w:sz w:val="28"/>
          <w:szCs w:val="28"/>
        </w:rPr>
      </w:pPr>
    </w:p>
    <w:p w:rsidR="007D5297" w:rsidRDefault="007D5297" w:rsidP="008F544B">
      <w:pPr>
        <w:tabs>
          <w:tab w:val="num" w:pos="0"/>
        </w:tabs>
        <w:spacing w:after="0"/>
        <w:rPr>
          <w:b/>
          <w:bCs/>
          <w:sz w:val="28"/>
          <w:szCs w:val="28"/>
        </w:rPr>
      </w:pPr>
    </w:p>
    <w:p w:rsidR="007D5297" w:rsidRDefault="007D5297" w:rsidP="008F544B">
      <w:pPr>
        <w:tabs>
          <w:tab w:val="num" w:pos="0"/>
        </w:tabs>
        <w:spacing w:after="0"/>
        <w:rPr>
          <w:b/>
          <w:bCs/>
          <w:sz w:val="28"/>
          <w:szCs w:val="28"/>
        </w:rPr>
      </w:pPr>
    </w:p>
    <w:p w:rsidR="008F544B" w:rsidRPr="007D5297" w:rsidRDefault="007D5297" w:rsidP="008F544B">
      <w:pPr>
        <w:tabs>
          <w:tab w:val="num" w:pos="0"/>
        </w:tabs>
        <w:spacing w:after="0"/>
        <w:rPr>
          <w:bCs/>
          <w:sz w:val="28"/>
          <w:szCs w:val="28"/>
        </w:rPr>
      </w:pPr>
      <w:r>
        <w:rPr>
          <w:b/>
          <w:bCs/>
          <w:sz w:val="28"/>
          <w:szCs w:val="28"/>
        </w:rPr>
        <w:tab/>
      </w:r>
      <w:r>
        <w:rPr>
          <w:b/>
          <w:bCs/>
          <w:sz w:val="28"/>
          <w:szCs w:val="28"/>
        </w:rPr>
        <w:tab/>
        <w:t xml:space="preserve">    </w:t>
      </w:r>
      <w:r w:rsidR="008F544B">
        <w:rPr>
          <w:b/>
          <w:bCs/>
          <w:sz w:val="28"/>
          <w:szCs w:val="28"/>
        </w:rPr>
        <w:t>Gentle Turn</w:t>
      </w:r>
      <w:r w:rsidR="008F544B">
        <w:rPr>
          <w:b/>
          <w:bCs/>
          <w:sz w:val="28"/>
          <w:szCs w:val="28"/>
        </w:rPr>
        <w:tab/>
      </w:r>
      <w:r w:rsidR="008F544B">
        <w:rPr>
          <w:b/>
          <w:bCs/>
          <w:sz w:val="28"/>
          <w:szCs w:val="28"/>
        </w:rPr>
        <w:tab/>
      </w:r>
      <w:r w:rsidR="008F544B">
        <w:rPr>
          <w:b/>
          <w:bCs/>
          <w:sz w:val="28"/>
          <w:szCs w:val="28"/>
        </w:rPr>
        <w:tab/>
      </w:r>
      <w:r w:rsidR="008F544B">
        <w:rPr>
          <w:b/>
          <w:bCs/>
          <w:sz w:val="28"/>
          <w:szCs w:val="28"/>
        </w:rPr>
        <w:tab/>
      </w:r>
      <w:r w:rsidR="008F544B">
        <w:rPr>
          <w:b/>
          <w:bCs/>
          <w:sz w:val="28"/>
          <w:szCs w:val="28"/>
        </w:rPr>
        <w:tab/>
        <w:t xml:space="preserve">    Sharp Turn</w:t>
      </w:r>
    </w:p>
    <w:p w:rsidR="008F544B" w:rsidRDefault="008F544B" w:rsidP="008F544B">
      <w:pPr>
        <w:tabs>
          <w:tab w:val="num" w:pos="0"/>
        </w:tabs>
        <w:spacing w:after="0"/>
        <w:rPr>
          <w:b/>
          <w:bCs/>
          <w:sz w:val="28"/>
          <w:szCs w:val="28"/>
        </w:rPr>
      </w:pPr>
    </w:p>
    <w:p w:rsidR="008F544B" w:rsidRDefault="008F544B" w:rsidP="008F544B">
      <w:pPr>
        <w:tabs>
          <w:tab w:val="num" w:pos="0"/>
        </w:tabs>
        <w:spacing w:after="0"/>
        <w:rPr>
          <w:sz w:val="28"/>
          <w:szCs w:val="28"/>
        </w:rPr>
      </w:pPr>
    </w:p>
    <w:p w:rsidR="008F544B" w:rsidRDefault="008F544B" w:rsidP="008F544B">
      <w:pPr>
        <w:tabs>
          <w:tab w:val="num" w:pos="0"/>
        </w:tabs>
        <w:spacing w:after="0"/>
        <w:rPr>
          <w:sz w:val="28"/>
          <w:szCs w:val="28"/>
        </w:rPr>
      </w:pPr>
    </w:p>
    <w:p w:rsidR="008F544B" w:rsidRDefault="008F544B" w:rsidP="008F544B">
      <w:pPr>
        <w:tabs>
          <w:tab w:val="num" w:pos="0"/>
        </w:tabs>
        <w:spacing w:after="0"/>
        <w:rPr>
          <w:sz w:val="28"/>
          <w:szCs w:val="28"/>
        </w:rPr>
      </w:pPr>
      <w:r w:rsidRPr="00691812">
        <w:rPr>
          <w:sz w:val="28"/>
          <w:szCs w:val="28"/>
        </w:rPr>
        <w:lastRenderedPageBreak/>
        <w:t xml:space="preserve">By connecting "Move" action cubes together you can </w:t>
      </w:r>
      <w:r>
        <w:rPr>
          <w:sz w:val="28"/>
          <w:szCs w:val="28"/>
        </w:rPr>
        <w:t>command the robot rover to perform a series of tasks.</w:t>
      </w:r>
    </w:p>
    <w:p w:rsidR="008F544B" w:rsidRPr="00691812" w:rsidRDefault="008F544B" w:rsidP="008F544B">
      <w:pPr>
        <w:tabs>
          <w:tab w:val="num" w:pos="0"/>
        </w:tabs>
        <w:spacing w:after="0"/>
        <w:rPr>
          <w:sz w:val="28"/>
          <w:szCs w:val="28"/>
        </w:rPr>
      </w:pPr>
    </w:p>
    <w:p w:rsidR="008F544B" w:rsidRDefault="008F544B" w:rsidP="008F544B">
      <w:pPr>
        <w:tabs>
          <w:tab w:val="num" w:pos="0"/>
        </w:tabs>
        <w:spacing w:after="0"/>
        <w:rPr>
          <w:b/>
          <w:sz w:val="28"/>
          <w:szCs w:val="28"/>
        </w:rPr>
      </w:pPr>
      <w:r w:rsidRPr="00691812">
        <w:rPr>
          <w:b/>
          <w:sz w:val="28"/>
          <w:szCs w:val="28"/>
        </w:rPr>
        <w:t>Example Program</w:t>
      </w:r>
    </w:p>
    <w:p w:rsidR="008F544B" w:rsidRDefault="00CF74E3" w:rsidP="008F544B">
      <w:pPr>
        <w:tabs>
          <w:tab w:val="num" w:pos="0"/>
        </w:tabs>
        <w:spacing w:after="0"/>
        <w:rPr>
          <w:sz w:val="28"/>
          <w:szCs w:val="28"/>
        </w:rPr>
      </w:pPr>
      <w:bookmarkStart w:id="0" w:name="_GoBack"/>
      <w:bookmarkEnd w:id="0"/>
      <w:r>
        <w:rPr>
          <w:noProof/>
        </w:rPr>
        <w:drawing>
          <wp:anchor distT="0" distB="0" distL="114300" distR="114300" simplePos="0" relativeHeight="251673088" behindDoc="0" locked="0" layoutInCell="1" allowOverlap="1">
            <wp:simplePos x="0" y="0"/>
            <wp:positionH relativeFrom="column">
              <wp:posOffset>781050</wp:posOffset>
            </wp:positionH>
            <wp:positionV relativeFrom="paragraph">
              <wp:posOffset>190500</wp:posOffset>
            </wp:positionV>
            <wp:extent cx="4286250" cy="1038225"/>
            <wp:effectExtent l="19050" t="19050" r="19050" b="2857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86250" cy="103822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8F544B" w:rsidRDefault="008F544B" w:rsidP="008F544B">
      <w:pPr>
        <w:tabs>
          <w:tab w:val="num" w:pos="0"/>
        </w:tabs>
        <w:spacing w:after="0"/>
        <w:rPr>
          <w:sz w:val="28"/>
          <w:szCs w:val="28"/>
        </w:rPr>
      </w:pPr>
    </w:p>
    <w:p w:rsidR="008F544B" w:rsidRDefault="008F544B" w:rsidP="008F544B">
      <w:pPr>
        <w:tabs>
          <w:tab w:val="num" w:pos="0"/>
        </w:tabs>
        <w:spacing w:after="0"/>
        <w:rPr>
          <w:sz w:val="28"/>
          <w:szCs w:val="28"/>
        </w:rPr>
      </w:pPr>
    </w:p>
    <w:p w:rsidR="008F544B" w:rsidRDefault="008F544B" w:rsidP="008F544B">
      <w:pPr>
        <w:tabs>
          <w:tab w:val="num" w:pos="0"/>
        </w:tabs>
        <w:spacing w:after="0"/>
        <w:rPr>
          <w:sz w:val="28"/>
          <w:szCs w:val="28"/>
        </w:rPr>
      </w:pPr>
    </w:p>
    <w:p w:rsidR="008F544B" w:rsidRDefault="008F544B" w:rsidP="008F544B">
      <w:pPr>
        <w:tabs>
          <w:tab w:val="num" w:pos="0"/>
        </w:tabs>
        <w:spacing w:after="0"/>
        <w:rPr>
          <w:sz w:val="28"/>
          <w:szCs w:val="28"/>
        </w:rPr>
      </w:pPr>
    </w:p>
    <w:p w:rsidR="008F544B" w:rsidRDefault="008F544B" w:rsidP="008F544B">
      <w:pPr>
        <w:tabs>
          <w:tab w:val="num" w:pos="0"/>
        </w:tabs>
        <w:spacing w:after="0"/>
        <w:rPr>
          <w:sz w:val="28"/>
          <w:szCs w:val="28"/>
        </w:rPr>
      </w:pPr>
    </w:p>
    <w:p w:rsidR="008F544B" w:rsidRDefault="008F544B" w:rsidP="008F544B">
      <w:pPr>
        <w:tabs>
          <w:tab w:val="num" w:pos="0"/>
        </w:tabs>
        <w:spacing w:after="0"/>
        <w:rPr>
          <w:sz w:val="28"/>
          <w:szCs w:val="28"/>
        </w:rPr>
      </w:pPr>
    </w:p>
    <w:p w:rsidR="008F544B" w:rsidRDefault="00CF74E3" w:rsidP="008F544B">
      <w:pPr>
        <w:tabs>
          <w:tab w:val="num" w:pos="0"/>
        </w:tabs>
        <w:spacing w:after="0"/>
        <w:rPr>
          <w:sz w:val="28"/>
          <w:szCs w:val="28"/>
        </w:rPr>
      </w:pPr>
      <w:r>
        <w:rPr>
          <w:noProof/>
          <w:sz w:val="28"/>
          <w:szCs w:val="28"/>
        </w:rPr>
        <mc:AlternateContent>
          <mc:Choice Requires="wps">
            <w:drawing>
              <wp:anchor distT="0" distB="0" distL="114300" distR="114300" simplePos="0" relativeHeight="251685376" behindDoc="0" locked="0" layoutInCell="1" allowOverlap="1">
                <wp:simplePos x="0" y="0"/>
                <wp:positionH relativeFrom="column">
                  <wp:posOffset>1545021</wp:posOffset>
                </wp:positionH>
                <wp:positionV relativeFrom="paragraph">
                  <wp:posOffset>65120</wp:posOffset>
                </wp:positionV>
                <wp:extent cx="1386840" cy="504825"/>
                <wp:effectExtent l="0" t="876300" r="22860" b="28575"/>
                <wp:wrapNone/>
                <wp:docPr id="22"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6840" cy="504825"/>
                        </a:xfrm>
                        <a:prstGeom prst="wedgeRoundRectCallout">
                          <a:avLst>
                            <a:gd name="adj1" fmla="val 30862"/>
                            <a:gd name="adj2" fmla="val -213134"/>
                            <a:gd name="adj3" fmla="val 16667"/>
                          </a:avLst>
                        </a:prstGeom>
                        <a:solidFill>
                          <a:srgbClr val="FFFFFF"/>
                        </a:solidFill>
                        <a:ln w="9525">
                          <a:solidFill>
                            <a:srgbClr val="000000"/>
                          </a:solidFill>
                          <a:miter lim="800000"/>
                          <a:headEnd/>
                          <a:tailEnd/>
                        </a:ln>
                      </wps:spPr>
                      <wps:txbx>
                        <w:txbxContent>
                          <w:p w:rsidR="008F544B" w:rsidRDefault="008F544B" w:rsidP="008F544B">
                            <w:pPr>
                              <w:jc w:val="center"/>
                            </w:pPr>
                            <w:r>
                              <w:t>Turn Left Sharply</w:t>
                            </w:r>
                            <w:r w:rsidR="00E6583A">
                              <w:t xml:space="preserve"> 0.4 rotations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 o:spid="_x0000_s1037" type="#_x0000_t62" style="position:absolute;margin-left:121.65pt;margin-top:5.15pt;width:109.2pt;height:39.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" adj="17466,-35237">
                <v:textbox>
                  <w:txbxContent>
                    <w:p w:rsidR="008F544B" w:rsidRDefault="008F544B" w:rsidP="008F544B">
                      <w:pPr>
                        <w:jc w:val="center"/>
                      </w:pPr>
                      <w:r>
                        <w:t>Turn Left Sharply</w:t>
                      </w:r>
                      <w:r w:rsidR="00E6583A">
                        <w:t xml:space="preserve"> 0.4 rotations</w:t>
                      </w:r>
                    </w:p>
                  </w:txbxContent>
                </v:textbox>
              </v:shape>
            </w:pict>
          </mc:Fallback>
        </mc:AlternateContent>
      </w:r>
      <w:r>
        <w:rPr>
          <w:noProof/>
          <w:sz w:val="28"/>
          <w:szCs w:val="28"/>
        </w:rPr>
        <mc:AlternateContent>
          <mc:Choice Requires="wps">
            <w:drawing>
              <wp:anchor distT="0" distB="0" distL="114300" distR="114300" simplePos="0" relativeHeight="251686400" behindDoc="0" locked="0" layoutInCell="1" allowOverlap="1">
                <wp:simplePos x="0" y="0"/>
                <wp:positionH relativeFrom="column">
                  <wp:posOffset>3167380</wp:posOffset>
                </wp:positionH>
                <wp:positionV relativeFrom="paragraph">
                  <wp:posOffset>62865</wp:posOffset>
                </wp:positionV>
                <wp:extent cx="1233170" cy="504825"/>
                <wp:effectExtent l="5080" t="853440" r="9525" b="13335"/>
                <wp:wrapNone/>
                <wp:docPr id="21"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3170" cy="504825"/>
                        </a:xfrm>
                        <a:prstGeom prst="wedgeRoundRectCallout">
                          <a:avLst>
                            <a:gd name="adj1" fmla="val -32852"/>
                            <a:gd name="adj2" fmla="val -211509"/>
                            <a:gd name="adj3" fmla="val 16667"/>
                          </a:avLst>
                        </a:prstGeom>
                        <a:solidFill>
                          <a:srgbClr val="FFFFFF"/>
                        </a:solidFill>
                        <a:ln w="9525">
                          <a:solidFill>
                            <a:srgbClr val="000000"/>
                          </a:solidFill>
                          <a:miter lim="800000"/>
                          <a:headEnd/>
                          <a:tailEnd/>
                        </a:ln>
                      </wps:spPr>
                      <wps:txbx>
                        <w:txbxContent>
                          <w:p w:rsidR="008F544B" w:rsidRDefault="008F544B" w:rsidP="008F544B">
                            <w:pPr>
                              <w:jc w:val="center"/>
                            </w:pPr>
                            <w:r>
                              <w:t>Move forward 2.2 rotations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 o:spid="_x0000_s1038" type="#_x0000_t62" style="position:absolute;margin-left:249.4pt;margin-top:4.95pt;width:97.1pt;height:39.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" adj="3704,-34886">
                <v:textbox>
                  <w:txbxContent>
                    <w:p w:rsidR="008F544B" w:rsidRDefault="008F544B" w:rsidP="008F544B">
                      <w:pPr>
                        <w:jc w:val="center"/>
                      </w:pPr>
                      <w:r>
                        <w:t>Move forward 2.2 rotations</w:t>
                      </w:r>
                    </w:p>
                  </w:txbxContent>
                </v:textbox>
              </v:shape>
            </w:pict>
          </mc:Fallback>
        </mc:AlternateContent>
      </w:r>
      <w:r>
        <w:rPr>
          <w:noProof/>
          <w:sz w:val="28"/>
          <w:szCs w:val="28"/>
        </w:rPr>
        <mc:AlternateContent>
          <mc:Choice Requires="wps">
            <w:drawing>
              <wp:anchor distT="0" distB="0" distL="114300" distR="114300" simplePos="0" relativeHeight="251687424" behindDoc="0" locked="0" layoutInCell="1" allowOverlap="1">
                <wp:simplePos x="0" y="0"/>
                <wp:positionH relativeFrom="column">
                  <wp:posOffset>4679315</wp:posOffset>
                </wp:positionH>
                <wp:positionV relativeFrom="paragraph">
                  <wp:posOffset>62865</wp:posOffset>
                </wp:positionV>
                <wp:extent cx="1233170" cy="504825"/>
                <wp:effectExtent l="126365" t="853440" r="12065" b="13335"/>
                <wp:wrapNone/>
                <wp:docPr id="20"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3170" cy="504825"/>
                        </a:xfrm>
                        <a:prstGeom prst="wedgeRoundRectCallout">
                          <a:avLst>
                            <a:gd name="adj1" fmla="val -58343"/>
                            <a:gd name="adj2" fmla="val -211509"/>
                            <a:gd name="adj3" fmla="val 16667"/>
                          </a:avLst>
                        </a:prstGeom>
                        <a:solidFill>
                          <a:srgbClr val="FFFFFF"/>
                        </a:solidFill>
                        <a:ln w="9525">
                          <a:solidFill>
                            <a:srgbClr val="000000"/>
                          </a:solidFill>
                          <a:miter lim="800000"/>
                          <a:headEnd/>
                          <a:tailEnd/>
                        </a:ln>
                      </wps:spPr>
                      <wps:txbx>
                        <w:txbxContent>
                          <w:p w:rsidR="008F544B" w:rsidRDefault="00E6583A" w:rsidP="008F544B">
                            <w:pPr>
                              <w:jc w:val="center"/>
                            </w:pPr>
                            <w:r>
                              <w:t>Turn Left Sharply 0.7 Rotations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1" o:spid="_x0000_s1039" type="#_x0000_t62" style="position:absolute;margin-left:368.45pt;margin-top:4.95pt;width:97.1pt;height:39.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" adj="-1802,-34886">
                <v:textbox>
                  <w:txbxContent>
                    <w:p w:rsidR="008F544B" w:rsidRDefault="00E6583A" w:rsidP="008F544B">
                      <w:pPr>
                        <w:jc w:val="center"/>
                      </w:pPr>
                      <w:r>
                        <w:t>Turn Left Sharply 0.7 Rotations</w:t>
                      </w:r>
                    </w:p>
                  </w:txbxContent>
                </v:textbox>
              </v:shape>
            </w:pict>
          </mc:Fallback>
        </mc:AlternateContent>
      </w:r>
      <w:r>
        <w:rPr>
          <w:noProof/>
          <w:sz w:val="28"/>
          <w:szCs w:val="28"/>
        </w:rPr>
        <mc:AlternateContent>
          <mc:Choice Requires="wps">
            <w:drawing>
              <wp:anchor distT="0" distB="0" distL="114300" distR="114300" simplePos="0" relativeHeight="251674112" behindDoc="0" locked="0" layoutInCell="1" allowOverlap="1">
                <wp:simplePos x="0" y="0"/>
                <wp:positionH relativeFrom="column">
                  <wp:posOffset>179070</wp:posOffset>
                </wp:positionH>
                <wp:positionV relativeFrom="paragraph">
                  <wp:posOffset>62865</wp:posOffset>
                </wp:positionV>
                <wp:extent cx="1204595" cy="504825"/>
                <wp:effectExtent l="7620" t="834390" r="245110" b="13335"/>
                <wp:wrapNone/>
                <wp:docPr id="19"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4595" cy="504825"/>
                        </a:xfrm>
                        <a:prstGeom prst="wedgeRoundRectCallout">
                          <a:avLst>
                            <a:gd name="adj1" fmla="val 67556"/>
                            <a:gd name="adj2" fmla="val -207736"/>
                            <a:gd name="adj3" fmla="val 16667"/>
                          </a:avLst>
                        </a:prstGeom>
                        <a:solidFill>
                          <a:srgbClr val="FFFFFF"/>
                        </a:solidFill>
                        <a:ln w="9525">
                          <a:solidFill>
                            <a:srgbClr val="000000"/>
                          </a:solidFill>
                          <a:miter lim="800000"/>
                          <a:headEnd/>
                          <a:tailEnd/>
                        </a:ln>
                      </wps:spPr>
                      <wps:txbx>
                        <w:txbxContent>
                          <w:p w:rsidR="008F544B" w:rsidRDefault="008F544B" w:rsidP="008F544B">
                            <w:pPr>
                              <w:jc w:val="center"/>
                            </w:pPr>
                            <w:r>
                              <w:t xml:space="preserve">Move forward </w:t>
                            </w:r>
                            <w:r w:rsidR="00E6583A">
                              <w:t>1.75</w:t>
                            </w:r>
                            <w:r>
                              <w:t xml:space="preserve"> Rotations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 o:spid="_x0000_s1040" type="#_x0000_t62" style="position:absolute;margin-left:14.1pt;margin-top:4.95pt;width:94.85pt;height:39.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" adj="25392,-34071">
                <v:textbox>
                  <w:txbxContent>
                    <w:p w:rsidR="008F544B" w:rsidRDefault="008F544B" w:rsidP="008F544B">
                      <w:pPr>
                        <w:jc w:val="center"/>
                      </w:pPr>
                      <w:r>
                        <w:t xml:space="preserve">Move forward </w:t>
                      </w:r>
                      <w:r w:rsidR="00E6583A">
                        <w:t>1.75</w:t>
                      </w:r>
                      <w:r>
                        <w:t xml:space="preserve"> Rotations</w:t>
                      </w:r>
                    </w:p>
                  </w:txbxContent>
                </v:textbox>
              </v:shape>
            </w:pict>
          </mc:Fallback>
        </mc:AlternateContent>
      </w:r>
    </w:p>
    <w:p w:rsidR="008F544B" w:rsidRDefault="008F544B" w:rsidP="008F544B">
      <w:pPr>
        <w:tabs>
          <w:tab w:val="num" w:pos="0"/>
        </w:tabs>
        <w:spacing w:after="0"/>
        <w:rPr>
          <w:sz w:val="28"/>
          <w:szCs w:val="28"/>
        </w:rPr>
      </w:pPr>
    </w:p>
    <w:p w:rsidR="008F544B" w:rsidRDefault="008F544B" w:rsidP="008F544B">
      <w:pPr>
        <w:tabs>
          <w:tab w:val="num" w:pos="0"/>
        </w:tabs>
        <w:spacing w:after="0"/>
        <w:rPr>
          <w:sz w:val="28"/>
          <w:szCs w:val="28"/>
        </w:rPr>
      </w:pPr>
    </w:p>
    <w:p w:rsidR="008F544B" w:rsidRDefault="008F544B" w:rsidP="008F544B">
      <w:pPr>
        <w:tabs>
          <w:tab w:val="num" w:pos="0"/>
        </w:tabs>
        <w:spacing w:after="0"/>
        <w:rPr>
          <w:b/>
          <w:sz w:val="28"/>
          <w:szCs w:val="28"/>
        </w:rPr>
      </w:pPr>
      <w:r>
        <w:rPr>
          <w:b/>
          <w:sz w:val="28"/>
          <w:szCs w:val="28"/>
        </w:rPr>
        <w:t>Team Evaluations</w:t>
      </w:r>
    </w:p>
    <w:p w:rsidR="008F544B" w:rsidRPr="00C34BC2" w:rsidRDefault="008F544B" w:rsidP="008F544B">
      <w:pPr>
        <w:spacing w:line="240" w:lineRule="auto"/>
        <w:rPr>
          <w:sz w:val="28"/>
          <w:szCs w:val="28"/>
        </w:rPr>
      </w:pPr>
      <w:r w:rsidRPr="00C34BC2">
        <w:rPr>
          <w:sz w:val="28"/>
          <w:szCs w:val="28"/>
        </w:rPr>
        <w:t>1.  How many "Move" actions cube were required to reach the check point?</w:t>
      </w:r>
      <w:r>
        <w:rPr>
          <w:sz w:val="28"/>
          <w:szCs w:val="28"/>
        </w:rPr>
        <w:t xml:space="preserve">   What did you think the minimum number of "Moves" might be?</w:t>
      </w:r>
    </w:p>
    <w:p w:rsidR="008F544B" w:rsidRPr="00C34BC2" w:rsidRDefault="008F544B" w:rsidP="008F544B">
      <w:pPr>
        <w:spacing w:line="240" w:lineRule="auto"/>
        <w:rPr>
          <w:sz w:val="28"/>
          <w:szCs w:val="28"/>
        </w:rPr>
      </w:pPr>
    </w:p>
    <w:p w:rsidR="008F544B" w:rsidRPr="00C34BC2" w:rsidRDefault="008F544B" w:rsidP="008F544B">
      <w:pPr>
        <w:spacing w:line="240" w:lineRule="auto"/>
        <w:rPr>
          <w:sz w:val="28"/>
          <w:szCs w:val="28"/>
        </w:rPr>
      </w:pPr>
      <w:r w:rsidRPr="00C34BC2">
        <w:rPr>
          <w:sz w:val="28"/>
          <w:szCs w:val="28"/>
        </w:rPr>
        <w:t>2.   Does high power or low power for the motors give you high accuracy movement?</w:t>
      </w:r>
    </w:p>
    <w:p w:rsidR="008F544B" w:rsidRPr="00C34BC2" w:rsidRDefault="008F544B" w:rsidP="008F544B">
      <w:pPr>
        <w:spacing w:line="240" w:lineRule="auto"/>
        <w:rPr>
          <w:sz w:val="28"/>
          <w:szCs w:val="28"/>
        </w:rPr>
      </w:pPr>
    </w:p>
    <w:p w:rsidR="008F544B" w:rsidRDefault="008F544B" w:rsidP="008F544B">
      <w:pPr>
        <w:spacing w:line="240" w:lineRule="auto"/>
        <w:rPr>
          <w:sz w:val="28"/>
          <w:szCs w:val="28"/>
        </w:rPr>
      </w:pPr>
      <w:r w:rsidRPr="00C34BC2">
        <w:rPr>
          <w:sz w:val="28"/>
          <w:szCs w:val="28"/>
        </w:rPr>
        <w:t>3.   How many seconds were required to reach the "End Point" on the obstacle course?</w:t>
      </w:r>
      <w:r>
        <w:rPr>
          <w:sz w:val="28"/>
          <w:szCs w:val="28"/>
        </w:rPr>
        <w:t xml:space="preserve">   How could you improve upon this time?</w:t>
      </w:r>
    </w:p>
    <w:p w:rsidR="008F544B" w:rsidRDefault="008F544B" w:rsidP="008F544B">
      <w:pPr>
        <w:spacing w:line="240" w:lineRule="auto"/>
        <w:rPr>
          <w:sz w:val="28"/>
          <w:szCs w:val="28"/>
        </w:rPr>
      </w:pPr>
    </w:p>
    <w:p w:rsidR="008F544B" w:rsidRPr="000A44E4" w:rsidRDefault="008F544B" w:rsidP="008F544B">
      <w:pPr>
        <w:spacing w:line="240" w:lineRule="auto"/>
        <w:rPr>
          <w:sz w:val="28"/>
          <w:szCs w:val="28"/>
        </w:rPr>
      </w:pPr>
      <w:r>
        <w:rPr>
          <w:sz w:val="28"/>
          <w:szCs w:val="28"/>
        </w:rPr>
        <w:t>4.   We used "dead reckoning" for robot motions in this activity.   What kind of sensors could we use to improve upon the accuracy of motion of the robot rover?</w:t>
      </w:r>
      <w:r>
        <w:rPr>
          <w:sz w:val="28"/>
          <w:szCs w:val="28"/>
        </w:rPr>
        <w:br w:type="page"/>
      </w:r>
      <w:r w:rsidRPr="00296D39">
        <w:rPr>
          <w:b/>
          <w:sz w:val="36"/>
        </w:rPr>
        <w:lastRenderedPageBreak/>
        <w:t>Mars Quest Obstacle Course</w:t>
      </w:r>
    </w:p>
    <w:p w:rsidR="008F544B" w:rsidRDefault="001A3C47" w:rsidP="008F544B">
      <w:pPr>
        <w:rPr>
          <w:b/>
          <w:sz w:val="36"/>
        </w:rPr>
      </w:pPr>
      <w:r>
        <w:rPr>
          <w:b/>
          <w:noProof/>
          <w:sz w:val="36"/>
        </w:rPr>
        <mc:AlternateContent>
          <mc:Choice Requires="wpg">
            <w:drawing>
              <wp:anchor distT="0" distB="0" distL="114300" distR="114300" simplePos="0" relativeHeight="251703808" behindDoc="0" locked="0" layoutInCell="1" allowOverlap="1">
                <wp:simplePos x="0" y="0"/>
                <wp:positionH relativeFrom="column">
                  <wp:posOffset>0</wp:posOffset>
                </wp:positionH>
                <wp:positionV relativeFrom="paragraph">
                  <wp:posOffset>-345225</wp:posOffset>
                </wp:positionV>
                <wp:extent cx="5857875" cy="7696200"/>
                <wp:effectExtent l="19050" t="19050" r="28575" b="19050"/>
                <wp:wrapNone/>
                <wp:docPr id="54" name="Group 54"/>
                <wp:cNvGraphicFramePr/>
                <a:graphic xmlns:a="http://schemas.openxmlformats.org/drawingml/2006/main">
                  <a:graphicData uri="http://schemas.microsoft.com/office/word/2010/wordprocessingGroup">
                    <wpg:wgp>
                      <wpg:cNvGrpSpPr/>
                      <wpg:grpSpPr>
                        <a:xfrm>
                          <a:off x="0" y="0"/>
                          <a:ext cx="5857875" cy="7696200"/>
                          <a:chOff x="0" y="0"/>
                          <a:chExt cx="5857875" cy="7696200"/>
                        </a:xfrm>
                      </wpg:grpSpPr>
                      <wps:wsp>
                        <wps:cNvPr id="16" name="Rectangle 42"/>
                        <wps:cNvSpPr>
                          <a:spLocks noChangeArrowheads="1"/>
                        </wps:cNvSpPr>
                        <wps:spPr bwMode="auto">
                          <a:xfrm>
                            <a:off x="0" y="0"/>
                            <a:ext cx="5857875" cy="769620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8" name="Rectangle 43" descr="Parchment"/>
                        <wps:cNvSpPr>
                          <a:spLocks noChangeArrowheads="1"/>
                        </wps:cNvSpPr>
                        <wps:spPr bwMode="auto">
                          <a:xfrm>
                            <a:off x="0" y="0"/>
                            <a:ext cx="5857875" cy="3390900"/>
                          </a:xfrm>
                          <a:prstGeom prst="rect">
                            <a:avLst/>
                          </a:prstGeom>
                          <a:blipFill dpi="0" rotWithShape="0">
                            <a:blip r:embed="rId43"/>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2" name="Oval 44"/>
                        <wps:cNvSpPr>
                          <a:spLocks noChangeArrowheads="1"/>
                        </wps:cNvSpPr>
                        <wps:spPr bwMode="auto">
                          <a:xfrm>
                            <a:off x="332509" y="6780811"/>
                            <a:ext cx="857885" cy="771525"/>
                          </a:xfrm>
                          <a:prstGeom prst="ellipse">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rsidR="008F544B" w:rsidRPr="00C66313" w:rsidRDefault="008F544B" w:rsidP="008F544B">
                              <w:pPr>
                                <w:jc w:val="center"/>
                                <w:rPr>
                                  <w:b/>
                                  <w:color w:val="FFFFFF"/>
                                  <w:sz w:val="24"/>
                                </w:rPr>
                              </w:pPr>
                              <w:r w:rsidRPr="00C66313">
                                <w:rPr>
                                  <w:b/>
                                  <w:color w:val="FFFFFF"/>
                                  <w:sz w:val="24"/>
                                </w:rPr>
                                <w:t>Start Point</w:t>
                              </w:r>
                            </w:p>
                          </w:txbxContent>
                        </wps:txbx>
                        <wps:bodyPr rot="0" vert="horz" wrap="square" lIns="91440" tIns="45720" rIns="91440" bIns="45720" anchor="t" anchorCtr="0" upright="1">
                          <a:noAutofit/>
                        </wps:bodyPr>
                      </wps:wsp>
                      <wps:wsp>
                        <wps:cNvPr id="11" name="Rectangle 45"/>
                        <wps:cNvSpPr>
                          <a:spLocks noChangeArrowheads="1"/>
                        </wps:cNvSpPr>
                        <wps:spPr bwMode="auto">
                          <a:xfrm>
                            <a:off x="0" y="3384468"/>
                            <a:ext cx="5857875" cy="485775"/>
                          </a:xfrm>
                          <a:prstGeom prst="rect">
                            <a:avLst/>
                          </a:prstGeom>
                          <a:gradFill rotWithShape="0">
                            <a:gsLst>
                              <a:gs pos="0">
                                <a:srgbClr val="F79646"/>
                              </a:gs>
                              <a:gs pos="100000">
                                <a:srgbClr val="DF6A09"/>
                              </a:gs>
                            </a:gsLst>
                            <a:path path="shape">
                              <a:fillToRect l="50000" t="50000" r="50000" b="50000"/>
                            </a:path>
                          </a:gradFill>
                          <a:ln>
                            <a:noFill/>
                          </a:ln>
                          <a:effectLst>
                            <a:outerShdw dist="28398" dir="3806097" algn="ctr" rotWithShape="0">
                              <a:srgbClr val="974706"/>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12" name="Rectangle 46" descr="Paper bag"/>
                        <wps:cNvSpPr>
                          <a:spLocks noChangeArrowheads="1"/>
                        </wps:cNvSpPr>
                        <wps:spPr bwMode="auto">
                          <a:xfrm>
                            <a:off x="2268187" y="2339439"/>
                            <a:ext cx="1276350" cy="2619375"/>
                          </a:xfrm>
                          <a:prstGeom prst="rect">
                            <a:avLst/>
                          </a:prstGeom>
                          <a:blipFill dpi="0" rotWithShape="0">
                            <a:blip r:embed="rId44"/>
                            <a:srcRect/>
                            <a:tile tx="0" ty="0" sx="100000" sy="100000" flip="none" algn="tl"/>
                          </a:blipFill>
                          <a:ln w="38100">
                            <a:solidFill>
                              <a:srgbClr val="F2F2F2"/>
                            </a:solidFill>
                            <a:miter lim="800000"/>
                            <a:headEnd/>
                            <a:tailEnd/>
                          </a:ln>
                          <a:effectLst>
                            <a:outerShdw dist="28398" dir="3806097" algn="ctr" rotWithShape="0">
                              <a:srgbClr val="7F7F7F">
                                <a:alpha val="50000"/>
                              </a:srgbClr>
                            </a:outerShdw>
                          </a:effectLst>
                        </wps:spPr>
                        <wps:txbx>
                          <w:txbxContent>
                            <w:p w:rsidR="008F544B" w:rsidRPr="00C66313" w:rsidRDefault="008F544B" w:rsidP="008F544B">
                              <w:pPr>
                                <w:jc w:val="center"/>
                                <w:rPr>
                                  <w:b/>
                                  <w:color w:val="FFFFFF"/>
                                  <w:sz w:val="24"/>
                                </w:rPr>
                              </w:pPr>
                            </w:p>
                            <w:p w:rsidR="008F544B" w:rsidRPr="00C66313" w:rsidRDefault="008F544B" w:rsidP="008F544B">
                              <w:pPr>
                                <w:jc w:val="center"/>
                                <w:rPr>
                                  <w:b/>
                                  <w:color w:val="FFFFFF"/>
                                  <w:sz w:val="24"/>
                                </w:rPr>
                              </w:pPr>
                            </w:p>
                            <w:p w:rsidR="008F544B" w:rsidRPr="00C66313" w:rsidRDefault="008F544B" w:rsidP="008F544B">
                              <w:pPr>
                                <w:jc w:val="center"/>
                                <w:rPr>
                                  <w:b/>
                                  <w:color w:val="FFFFFF"/>
                                  <w:sz w:val="24"/>
                                </w:rPr>
                              </w:pPr>
                            </w:p>
                            <w:p w:rsidR="008F544B" w:rsidRPr="00CF74E3" w:rsidRDefault="008F544B" w:rsidP="008F544B">
                              <w:pPr>
                                <w:jc w:val="center"/>
                                <w:rPr>
                                  <w:b/>
                                  <w:color w:val="auto"/>
                                  <w:sz w:val="40"/>
                                  <w14:shadow w14:blurRad="50800" w14:dist="38100" w14:dir="2700000" w14:sx="100000" w14:sy="100000" w14:kx="0" w14:ky="0" w14:algn="tl">
                                    <w14:srgbClr w14:val="000000">
                                      <w14:alpha w14:val="60000"/>
                                    </w14:srgbClr>
                                  </w14:shadow>
                                  <w14:textFill>
                                    <w14:solidFill>
                                      <w14:srgbClr w14:val="FFFFFF"/>
                                    </w14:solidFill>
                                  </w14:textFill>
                                </w:rPr>
                              </w:pPr>
                              <w:r w:rsidRPr="00CF74E3">
                                <w:rPr>
                                  <w:b/>
                                  <w:color w:val="auto"/>
                                  <w:sz w:val="40"/>
                                  <w14:shadow w14:blurRad="50800" w14:dist="38100" w14:dir="2700000" w14:sx="100000" w14:sy="100000" w14:kx="0" w14:ky="0" w14:algn="tl">
                                    <w14:srgbClr w14:val="000000">
                                      <w14:alpha w14:val="60000"/>
                                    </w14:srgbClr>
                                  </w14:shadow>
                                  <w14:textFill>
                                    <w14:solidFill>
                                      <w14:srgbClr w14:val="FFFFFF"/>
                                    </w14:solidFill>
                                  </w14:textFill>
                                </w:rPr>
                                <w:t>Crossing</w:t>
                              </w:r>
                            </w:p>
                          </w:txbxContent>
                        </wps:txbx>
                        <wps:bodyPr rot="0" vert="horz" wrap="square" lIns="91440" tIns="45720" rIns="91440" bIns="45720" anchor="t" anchorCtr="0" upright="1">
                          <a:noAutofit/>
                        </wps:bodyPr>
                      </wps:wsp>
                      <wps:wsp>
                        <wps:cNvPr id="7" name="Oval 47"/>
                        <wps:cNvSpPr>
                          <a:spLocks noChangeArrowheads="1"/>
                        </wps:cNvSpPr>
                        <wps:spPr bwMode="auto">
                          <a:xfrm>
                            <a:off x="4762005" y="5142016"/>
                            <a:ext cx="902525" cy="807522"/>
                          </a:xfrm>
                          <a:prstGeom prst="ellipse">
                            <a:avLst/>
                          </a:prstGeom>
                          <a:solidFill>
                            <a:srgbClr val="FFFF00"/>
                          </a:solidFill>
                          <a:ln w="38100">
                            <a:solidFill>
                              <a:srgbClr val="F2F2F2"/>
                            </a:solidFill>
                            <a:round/>
                            <a:headEnd/>
                            <a:tailEnd/>
                          </a:ln>
                          <a:effectLst>
                            <a:outerShdw dist="28398" dir="3806097" algn="ctr" rotWithShape="0">
                              <a:srgbClr val="243F60">
                                <a:alpha val="50000"/>
                              </a:srgbClr>
                            </a:outerShdw>
                          </a:effectLst>
                        </wps:spPr>
                        <wps:txbx>
                          <w:txbxContent>
                            <w:p w:rsidR="008F544B" w:rsidRPr="00C66313" w:rsidRDefault="008F544B" w:rsidP="008F544B">
                              <w:pPr>
                                <w:jc w:val="center"/>
                                <w:rPr>
                                  <w:b/>
                                  <w:color w:val="808080"/>
                                  <w:sz w:val="24"/>
                                </w:rPr>
                              </w:pPr>
                              <w:r w:rsidRPr="00C66313">
                                <w:rPr>
                                  <w:b/>
                                  <w:color w:val="808080"/>
                                  <w:sz w:val="24"/>
                                </w:rPr>
                                <w:t>Check Point</w:t>
                              </w:r>
                            </w:p>
                          </w:txbxContent>
                        </wps:txbx>
                        <wps:bodyPr rot="0" vert="horz" wrap="square" lIns="91440" tIns="45720" rIns="91440" bIns="45720" anchor="t" anchorCtr="0" upright="1">
                          <a:noAutofit/>
                        </wps:bodyPr>
                      </wps:wsp>
                      <wps:wsp>
                        <wps:cNvPr id="17" name="Oval 48"/>
                        <wps:cNvSpPr>
                          <a:spLocks noChangeArrowheads="1"/>
                        </wps:cNvSpPr>
                        <wps:spPr bwMode="auto">
                          <a:xfrm>
                            <a:off x="4762005" y="213756"/>
                            <a:ext cx="902335" cy="771525"/>
                          </a:xfrm>
                          <a:prstGeom prst="ellipse">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8F544B" w:rsidRPr="00C66313" w:rsidRDefault="008F544B" w:rsidP="008F544B">
                              <w:pPr>
                                <w:jc w:val="center"/>
                                <w:rPr>
                                  <w:b/>
                                  <w:color w:val="FFFFFF"/>
                                  <w:sz w:val="24"/>
                                </w:rPr>
                              </w:pPr>
                              <w:r w:rsidRPr="00C66313">
                                <w:rPr>
                                  <w:b/>
                                  <w:color w:val="FFFFFF"/>
                                  <w:sz w:val="24"/>
                                </w:rPr>
                                <w:t>End Point</w:t>
                              </w:r>
                            </w:p>
                          </w:txbxContent>
                        </wps:txbx>
                        <wps:bodyPr rot="0" vert="horz" wrap="square" lIns="91440" tIns="45720" rIns="91440" bIns="45720" anchor="t" anchorCtr="0" upright="1">
                          <a:noAutofit/>
                        </wps:bodyPr>
                      </wps:wsp>
                      <wps:wsp>
                        <wps:cNvPr id="15" name="Freeform 49" descr="Cork"/>
                        <wps:cNvSpPr>
                          <a:spLocks/>
                        </wps:cNvSpPr>
                        <wps:spPr bwMode="auto">
                          <a:xfrm>
                            <a:off x="3455719" y="617517"/>
                            <a:ext cx="648970" cy="698500"/>
                          </a:xfrm>
                          <a:custGeom>
                            <a:avLst/>
                            <a:gdLst>
                              <a:gd name="T0" fmla="*/ 167 w 1217"/>
                              <a:gd name="T1" fmla="*/ 800 h 1267"/>
                              <a:gd name="T2" fmla="*/ 92 w 1217"/>
                              <a:gd name="T3" fmla="*/ 170 h 1267"/>
                              <a:gd name="T4" fmla="*/ 512 w 1217"/>
                              <a:gd name="T5" fmla="*/ 35 h 1267"/>
                              <a:gd name="T6" fmla="*/ 1052 w 1217"/>
                              <a:gd name="T7" fmla="*/ 95 h 1267"/>
                              <a:gd name="T8" fmla="*/ 887 w 1217"/>
                              <a:gd name="T9" fmla="*/ 605 h 1267"/>
                              <a:gd name="T10" fmla="*/ 1097 w 1217"/>
                              <a:gd name="T11" fmla="*/ 1235 h 1267"/>
                              <a:gd name="T12" fmla="*/ 167 w 1217"/>
                              <a:gd name="T13" fmla="*/ 800 h 1267"/>
                            </a:gdLst>
                            <a:ahLst/>
                            <a:cxnLst>
                              <a:cxn ang="0">
                                <a:pos x="T0" y="T1"/>
                              </a:cxn>
                              <a:cxn ang="0">
                                <a:pos x="T2" y="T3"/>
                              </a:cxn>
                              <a:cxn ang="0">
                                <a:pos x="T4" y="T5"/>
                              </a:cxn>
                              <a:cxn ang="0">
                                <a:pos x="T6" y="T7"/>
                              </a:cxn>
                              <a:cxn ang="0">
                                <a:pos x="T8" y="T9"/>
                              </a:cxn>
                              <a:cxn ang="0">
                                <a:pos x="T10" y="T11"/>
                              </a:cxn>
                              <a:cxn ang="0">
                                <a:pos x="T12" y="T13"/>
                              </a:cxn>
                            </a:cxnLst>
                            <a:rect l="0" t="0" r="r" b="b"/>
                            <a:pathLst>
                              <a:path w="1217" h="1267">
                                <a:moveTo>
                                  <a:pt x="167" y="800"/>
                                </a:moveTo>
                                <a:cubicBezTo>
                                  <a:pt x="0" y="623"/>
                                  <a:pt x="35" y="297"/>
                                  <a:pt x="92" y="170"/>
                                </a:cubicBezTo>
                                <a:cubicBezTo>
                                  <a:pt x="149" y="43"/>
                                  <a:pt x="352" y="47"/>
                                  <a:pt x="512" y="35"/>
                                </a:cubicBezTo>
                                <a:cubicBezTo>
                                  <a:pt x="672" y="23"/>
                                  <a:pt x="990" y="0"/>
                                  <a:pt x="1052" y="95"/>
                                </a:cubicBezTo>
                                <a:cubicBezTo>
                                  <a:pt x="1114" y="190"/>
                                  <a:pt x="880" y="415"/>
                                  <a:pt x="887" y="605"/>
                                </a:cubicBezTo>
                                <a:cubicBezTo>
                                  <a:pt x="894" y="795"/>
                                  <a:pt x="1217" y="1203"/>
                                  <a:pt x="1097" y="1235"/>
                                </a:cubicBezTo>
                                <a:cubicBezTo>
                                  <a:pt x="977" y="1267"/>
                                  <a:pt x="334" y="977"/>
                                  <a:pt x="167" y="800"/>
                                </a:cubicBezTo>
                                <a:close/>
                              </a:path>
                            </a:pathLst>
                          </a:custGeom>
                          <a:blipFill dpi="0" rotWithShape="0">
                            <a:blip r:embed="rId45"/>
                            <a:srcRect/>
                            <a:tile tx="0" ty="0" sx="100000" sy="100000" flip="none" algn="tl"/>
                          </a:blipFill>
                          <a:ln w="9525">
                            <a:solidFill>
                              <a:srgbClr val="A5A5A5"/>
                            </a:solidFill>
                            <a:round/>
                            <a:headEnd/>
                            <a:tailEnd/>
                          </a:ln>
                        </wps:spPr>
                        <wps:bodyPr rot="0" vert="horz" wrap="square" lIns="91440" tIns="45720" rIns="91440" bIns="45720" anchor="t" anchorCtr="0" upright="1">
                          <a:noAutofit/>
                        </wps:bodyPr>
                      </wps:wsp>
                      <wps:wsp>
                        <wps:cNvPr id="14" name="Freeform 50" descr="Cork"/>
                        <wps:cNvSpPr>
                          <a:spLocks/>
                        </wps:cNvSpPr>
                        <wps:spPr bwMode="auto">
                          <a:xfrm>
                            <a:off x="1377538" y="1270660"/>
                            <a:ext cx="686435" cy="758190"/>
                          </a:xfrm>
                          <a:custGeom>
                            <a:avLst/>
                            <a:gdLst>
                              <a:gd name="T0" fmla="*/ 256 w 1081"/>
                              <a:gd name="T1" fmla="*/ 196 h 1194"/>
                              <a:gd name="T2" fmla="*/ 779 w 1081"/>
                              <a:gd name="T3" fmla="*/ 25 h 1194"/>
                              <a:gd name="T4" fmla="*/ 965 w 1081"/>
                              <a:gd name="T5" fmla="*/ 348 h 1194"/>
                              <a:gd name="T6" fmla="*/ 1004 w 1081"/>
                              <a:gd name="T7" fmla="*/ 802 h 1194"/>
                              <a:gd name="T8" fmla="*/ 502 w 1081"/>
                              <a:gd name="T9" fmla="*/ 1146 h 1194"/>
                              <a:gd name="T10" fmla="*/ 41 w 1081"/>
                              <a:gd name="T11" fmla="*/ 1036 h 1194"/>
                              <a:gd name="T12" fmla="*/ 256 w 1081"/>
                              <a:gd name="T13" fmla="*/ 196 h 1194"/>
                            </a:gdLst>
                            <a:ahLst/>
                            <a:cxnLst>
                              <a:cxn ang="0">
                                <a:pos x="T0" y="T1"/>
                              </a:cxn>
                              <a:cxn ang="0">
                                <a:pos x="T2" y="T3"/>
                              </a:cxn>
                              <a:cxn ang="0">
                                <a:pos x="T4" y="T5"/>
                              </a:cxn>
                              <a:cxn ang="0">
                                <a:pos x="T6" y="T7"/>
                              </a:cxn>
                              <a:cxn ang="0">
                                <a:pos x="T8" y="T9"/>
                              </a:cxn>
                              <a:cxn ang="0">
                                <a:pos x="T10" y="T11"/>
                              </a:cxn>
                              <a:cxn ang="0">
                                <a:pos x="T12" y="T13"/>
                              </a:cxn>
                            </a:cxnLst>
                            <a:rect l="0" t="0" r="r" b="b"/>
                            <a:pathLst>
                              <a:path w="1081" h="1194">
                                <a:moveTo>
                                  <a:pt x="256" y="196"/>
                                </a:moveTo>
                                <a:cubicBezTo>
                                  <a:pt x="379" y="28"/>
                                  <a:pt x="662" y="0"/>
                                  <a:pt x="779" y="25"/>
                                </a:cubicBezTo>
                                <a:cubicBezTo>
                                  <a:pt x="898" y="50"/>
                                  <a:pt x="928" y="219"/>
                                  <a:pt x="965" y="348"/>
                                </a:cubicBezTo>
                                <a:cubicBezTo>
                                  <a:pt x="1001" y="477"/>
                                  <a:pt x="1081" y="669"/>
                                  <a:pt x="1004" y="802"/>
                                </a:cubicBezTo>
                                <a:cubicBezTo>
                                  <a:pt x="927" y="935"/>
                                  <a:pt x="662" y="1107"/>
                                  <a:pt x="502" y="1146"/>
                                </a:cubicBezTo>
                                <a:cubicBezTo>
                                  <a:pt x="342" y="1185"/>
                                  <a:pt x="82" y="1194"/>
                                  <a:pt x="41" y="1036"/>
                                </a:cubicBezTo>
                                <a:cubicBezTo>
                                  <a:pt x="0" y="878"/>
                                  <a:pt x="134" y="363"/>
                                  <a:pt x="256" y="196"/>
                                </a:cubicBezTo>
                                <a:close/>
                              </a:path>
                            </a:pathLst>
                          </a:custGeom>
                          <a:blipFill dpi="0" rotWithShape="0">
                            <a:blip r:embed="rId45"/>
                            <a:srcRect/>
                            <a:tile tx="0" ty="0" sx="100000" sy="100000" flip="none" algn="tl"/>
                          </a:blipFill>
                          <a:ln w="9525">
                            <a:solidFill>
                              <a:srgbClr val="A5A5A5"/>
                            </a:solidFill>
                            <a:round/>
                            <a:headEnd/>
                            <a:tailEnd/>
                          </a:ln>
                        </wps:spPr>
                        <wps:bodyPr rot="0" vert="horz" wrap="square" lIns="91440" tIns="45720" rIns="91440" bIns="45720" anchor="t" anchorCtr="0" upright="1">
                          <a:noAutofit/>
                        </wps:bodyPr>
                      </wps:wsp>
                      <wps:wsp>
                        <wps:cNvPr id="8" name="Freeform 51" descr="Cork"/>
                        <wps:cNvSpPr>
                          <a:spLocks/>
                        </wps:cNvSpPr>
                        <wps:spPr bwMode="auto">
                          <a:xfrm>
                            <a:off x="308758" y="5332021"/>
                            <a:ext cx="882015" cy="514985"/>
                          </a:xfrm>
                          <a:custGeom>
                            <a:avLst/>
                            <a:gdLst>
                              <a:gd name="T0" fmla="*/ 489 w 1389"/>
                              <a:gd name="T1" fmla="*/ 29 h 811"/>
                              <a:gd name="T2" fmla="*/ 1275 w 1389"/>
                              <a:gd name="T3" fmla="*/ 71 h 811"/>
                              <a:gd name="T4" fmla="*/ 1172 w 1389"/>
                              <a:gd name="T5" fmla="*/ 430 h 811"/>
                              <a:gd name="T6" fmla="*/ 873 w 1389"/>
                              <a:gd name="T7" fmla="*/ 774 h 811"/>
                              <a:gd name="T8" fmla="*/ 277 w 1389"/>
                              <a:gd name="T9" fmla="*/ 652 h 811"/>
                              <a:gd name="T10" fmla="*/ 35 w 1389"/>
                              <a:gd name="T11" fmla="*/ 245 h 811"/>
                              <a:gd name="T12" fmla="*/ 489 w 1389"/>
                              <a:gd name="T13" fmla="*/ 29 h 811"/>
                            </a:gdLst>
                            <a:ahLst/>
                            <a:cxnLst>
                              <a:cxn ang="0">
                                <a:pos x="T0" y="T1"/>
                              </a:cxn>
                              <a:cxn ang="0">
                                <a:pos x="T2" y="T3"/>
                              </a:cxn>
                              <a:cxn ang="0">
                                <a:pos x="T4" y="T5"/>
                              </a:cxn>
                              <a:cxn ang="0">
                                <a:pos x="T6" y="T7"/>
                              </a:cxn>
                              <a:cxn ang="0">
                                <a:pos x="T8" y="T9"/>
                              </a:cxn>
                              <a:cxn ang="0">
                                <a:pos x="T10" y="T11"/>
                              </a:cxn>
                              <a:cxn ang="0">
                                <a:pos x="T12" y="T13"/>
                              </a:cxn>
                            </a:cxnLst>
                            <a:rect l="0" t="0" r="r" b="b"/>
                            <a:pathLst>
                              <a:path w="1389" h="811">
                                <a:moveTo>
                                  <a:pt x="489" y="29"/>
                                </a:moveTo>
                                <a:cubicBezTo>
                                  <a:pt x="696" y="0"/>
                                  <a:pt x="1161" y="4"/>
                                  <a:pt x="1275" y="71"/>
                                </a:cubicBezTo>
                                <a:cubicBezTo>
                                  <a:pt x="1389" y="138"/>
                                  <a:pt x="1239" y="313"/>
                                  <a:pt x="1172" y="430"/>
                                </a:cubicBezTo>
                                <a:cubicBezTo>
                                  <a:pt x="1105" y="545"/>
                                  <a:pt x="1023" y="736"/>
                                  <a:pt x="873" y="774"/>
                                </a:cubicBezTo>
                                <a:cubicBezTo>
                                  <a:pt x="724" y="811"/>
                                  <a:pt x="416" y="740"/>
                                  <a:pt x="277" y="652"/>
                                </a:cubicBezTo>
                                <a:cubicBezTo>
                                  <a:pt x="138" y="565"/>
                                  <a:pt x="0" y="349"/>
                                  <a:pt x="35" y="245"/>
                                </a:cubicBezTo>
                                <a:cubicBezTo>
                                  <a:pt x="70" y="141"/>
                                  <a:pt x="282" y="58"/>
                                  <a:pt x="489" y="29"/>
                                </a:cubicBezTo>
                                <a:close/>
                              </a:path>
                            </a:pathLst>
                          </a:custGeom>
                          <a:blipFill dpi="0" rotWithShape="0">
                            <a:blip r:embed="rId45"/>
                            <a:srcRect/>
                            <a:tile tx="0" ty="0" sx="100000" sy="100000" flip="none" algn="tl"/>
                          </a:blipFill>
                          <a:ln w="9525">
                            <a:solidFill>
                              <a:srgbClr val="A5A5A5"/>
                            </a:solidFill>
                            <a:round/>
                            <a:headEnd/>
                            <a:tailEnd/>
                          </a:ln>
                        </wps:spPr>
                        <wps:bodyPr rot="0" vert="horz" wrap="square" lIns="91440" tIns="45720" rIns="91440" bIns="45720" anchor="t" anchorCtr="0" upright="1">
                          <a:noAutofit/>
                        </wps:bodyPr>
                      </wps:wsp>
                      <wps:wsp>
                        <wps:cNvPr id="6" name="Freeform 52" descr="Cork"/>
                        <wps:cNvSpPr>
                          <a:spLocks/>
                        </wps:cNvSpPr>
                        <wps:spPr bwMode="auto">
                          <a:xfrm>
                            <a:off x="2588821" y="5878286"/>
                            <a:ext cx="590550" cy="730885"/>
                          </a:xfrm>
                          <a:custGeom>
                            <a:avLst/>
                            <a:gdLst>
                              <a:gd name="T0" fmla="*/ 834 w 930"/>
                              <a:gd name="T1" fmla="*/ 562 h 1151"/>
                              <a:gd name="T2" fmla="*/ 833 w 930"/>
                              <a:gd name="T3" fmla="*/ 1038 h 1151"/>
                              <a:gd name="T4" fmla="*/ 249 w 930"/>
                              <a:gd name="T5" fmla="*/ 1096 h 1151"/>
                              <a:gd name="T6" fmla="*/ 8 w 930"/>
                              <a:gd name="T7" fmla="*/ 709 h 1151"/>
                              <a:gd name="T8" fmla="*/ 301 w 930"/>
                              <a:gd name="T9" fmla="*/ 175 h 1151"/>
                              <a:gd name="T10" fmla="*/ 761 w 930"/>
                              <a:gd name="T11" fmla="*/ 65 h 1151"/>
                              <a:gd name="T12" fmla="*/ 834 w 930"/>
                              <a:gd name="T13" fmla="*/ 562 h 1151"/>
                            </a:gdLst>
                            <a:ahLst/>
                            <a:cxnLst>
                              <a:cxn ang="0">
                                <a:pos x="T0" y="T1"/>
                              </a:cxn>
                              <a:cxn ang="0">
                                <a:pos x="T2" y="T3"/>
                              </a:cxn>
                              <a:cxn ang="0">
                                <a:pos x="T4" y="T5"/>
                              </a:cxn>
                              <a:cxn ang="0">
                                <a:pos x="T6" y="T7"/>
                              </a:cxn>
                              <a:cxn ang="0">
                                <a:pos x="T8" y="T9"/>
                              </a:cxn>
                              <a:cxn ang="0">
                                <a:pos x="T10" y="T11"/>
                              </a:cxn>
                              <a:cxn ang="0">
                                <a:pos x="T12" y="T13"/>
                              </a:cxn>
                            </a:cxnLst>
                            <a:rect l="0" t="0" r="r" b="b"/>
                            <a:pathLst>
                              <a:path w="930" h="1151">
                                <a:moveTo>
                                  <a:pt x="834" y="562"/>
                                </a:moveTo>
                                <a:cubicBezTo>
                                  <a:pt x="846" y="724"/>
                                  <a:pt x="930" y="949"/>
                                  <a:pt x="833" y="1038"/>
                                </a:cubicBezTo>
                                <a:cubicBezTo>
                                  <a:pt x="736" y="1127"/>
                                  <a:pt x="387" y="1151"/>
                                  <a:pt x="249" y="1096"/>
                                </a:cubicBezTo>
                                <a:cubicBezTo>
                                  <a:pt x="111" y="1041"/>
                                  <a:pt x="0" y="863"/>
                                  <a:pt x="8" y="709"/>
                                </a:cubicBezTo>
                                <a:cubicBezTo>
                                  <a:pt x="17" y="555"/>
                                  <a:pt x="176" y="282"/>
                                  <a:pt x="301" y="175"/>
                                </a:cubicBezTo>
                                <a:cubicBezTo>
                                  <a:pt x="425" y="68"/>
                                  <a:pt x="672" y="0"/>
                                  <a:pt x="761" y="65"/>
                                </a:cubicBezTo>
                                <a:cubicBezTo>
                                  <a:pt x="850" y="129"/>
                                  <a:pt x="867" y="356"/>
                                  <a:pt x="834" y="562"/>
                                </a:cubicBezTo>
                                <a:close/>
                              </a:path>
                            </a:pathLst>
                          </a:custGeom>
                          <a:blipFill dpi="0" rotWithShape="0">
                            <a:blip r:embed="rId45"/>
                            <a:srcRect/>
                            <a:tile tx="0" ty="0" sx="100000" sy="100000" flip="none" algn="tl"/>
                          </a:blipFill>
                          <a:ln w="9525">
                            <a:solidFill>
                              <a:srgbClr val="A5A5A5"/>
                            </a:solidFill>
                            <a:round/>
                            <a:headEnd/>
                            <a:tailEnd/>
                          </a:ln>
                        </wps:spPr>
                        <wps:bodyPr rot="0" vert="horz" wrap="square" lIns="91440" tIns="45720" rIns="91440" bIns="45720" anchor="t" anchorCtr="0" upright="1">
                          <a:noAutofit/>
                        </wps:bodyPr>
                      </wps:wsp>
                      <wps:wsp>
                        <wps:cNvPr id="3" name="Freeform 53" descr="Cork"/>
                        <wps:cNvSpPr>
                          <a:spLocks/>
                        </wps:cNvSpPr>
                        <wps:spPr bwMode="auto">
                          <a:xfrm>
                            <a:off x="4773881" y="6745185"/>
                            <a:ext cx="548005" cy="576580"/>
                          </a:xfrm>
                          <a:custGeom>
                            <a:avLst/>
                            <a:gdLst>
                              <a:gd name="T0" fmla="*/ 750 w 863"/>
                              <a:gd name="T1" fmla="*/ 563 h 908"/>
                              <a:gd name="T2" fmla="*/ 495 w 863"/>
                              <a:gd name="T3" fmla="*/ 893 h 908"/>
                              <a:gd name="T4" fmla="*/ 60 w 863"/>
                              <a:gd name="T5" fmla="*/ 653 h 908"/>
                              <a:gd name="T6" fmla="*/ 135 w 863"/>
                              <a:gd name="T7" fmla="*/ 83 h 908"/>
                              <a:gd name="T8" fmla="*/ 525 w 863"/>
                              <a:gd name="T9" fmla="*/ 158 h 908"/>
                              <a:gd name="T10" fmla="*/ 825 w 863"/>
                              <a:gd name="T11" fmla="*/ 233 h 908"/>
                              <a:gd name="T12" fmla="*/ 750 w 863"/>
                              <a:gd name="T13" fmla="*/ 563 h 908"/>
                            </a:gdLst>
                            <a:ahLst/>
                            <a:cxnLst>
                              <a:cxn ang="0">
                                <a:pos x="T0" y="T1"/>
                              </a:cxn>
                              <a:cxn ang="0">
                                <a:pos x="T2" y="T3"/>
                              </a:cxn>
                              <a:cxn ang="0">
                                <a:pos x="T4" y="T5"/>
                              </a:cxn>
                              <a:cxn ang="0">
                                <a:pos x="T6" y="T7"/>
                              </a:cxn>
                              <a:cxn ang="0">
                                <a:pos x="T8" y="T9"/>
                              </a:cxn>
                              <a:cxn ang="0">
                                <a:pos x="T10" y="T11"/>
                              </a:cxn>
                              <a:cxn ang="0">
                                <a:pos x="T12" y="T13"/>
                              </a:cxn>
                            </a:cxnLst>
                            <a:rect l="0" t="0" r="r" b="b"/>
                            <a:pathLst>
                              <a:path w="863" h="908">
                                <a:moveTo>
                                  <a:pt x="750" y="563"/>
                                </a:moveTo>
                                <a:cubicBezTo>
                                  <a:pt x="668" y="689"/>
                                  <a:pt x="610" y="878"/>
                                  <a:pt x="495" y="893"/>
                                </a:cubicBezTo>
                                <a:cubicBezTo>
                                  <a:pt x="380" y="908"/>
                                  <a:pt x="120" y="788"/>
                                  <a:pt x="60" y="653"/>
                                </a:cubicBezTo>
                                <a:cubicBezTo>
                                  <a:pt x="0" y="518"/>
                                  <a:pt x="57" y="166"/>
                                  <a:pt x="135" y="83"/>
                                </a:cubicBezTo>
                                <a:cubicBezTo>
                                  <a:pt x="213" y="0"/>
                                  <a:pt x="410" y="133"/>
                                  <a:pt x="525" y="158"/>
                                </a:cubicBezTo>
                                <a:cubicBezTo>
                                  <a:pt x="640" y="183"/>
                                  <a:pt x="787" y="165"/>
                                  <a:pt x="825" y="233"/>
                                </a:cubicBezTo>
                                <a:cubicBezTo>
                                  <a:pt x="863" y="301"/>
                                  <a:pt x="766" y="494"/>
                                  <a:pt x="750" y="563"/>
                                </a:cubicBezTo>
                                <a:close/>
                              </a:path>
                            </a:pathLst>
                          </a:custGeom>
                          <a:blipFill dpi="0" rotWithShape="0">
                            <a:blip r:embed="rId45"/>
                            <a:srcRect/>
                            <a:tile tx="0" ty="0" sx="100000" sy="100000" flip="none" algn="tl"/>
                          </a:blipFill>
                          <a:ln w="9525">
                            <a:solidFill>
                              <a:srgbClr val="A5A5A5"/>
                            </a:solidFill>
                            <a:round/>
                            <a:headEnd/>
                            <a:tailEnd/>
                          </a:ln>
                        </wps:spPr>
                        <wps:bodyPr rot="0" vert="horz" wrap="square" lIns="91440" tIns="45720" rIns="91440" bIns="45720" anchor="t" anchorCtr="0" upright="1">
                          <a:noAutofit/>
                        </wps:bodyPr>
                      </wps:wsp>
                      <wps:wsp>
                        <wps:cNvPr id="5" name="AutoShape 54"/>
                        <wps:cNvCnPr>
                          <a:cxnSpLocks noChangeShapeType="1"/>
                        </wps:cNvCnPr>
                        <wps:spPr bwMode="auto">
                          <a:xfrm>
                            <a:off x="1460665" y="7089569"/>
                            <a:ext cx="2486025" cy="0"/>
                          </a:xfrm>
                          <a:prstGeom prst="straightConnector1">
                            <a:avLst/>
                          </a:prstGeom>
                          <a:noFill/>
                          <a:ln w="57150">
                            <a:solidFill>
                              <a:srgbClr val="7F7F7F"/>
                            </a:solidFill>
                            <a:prstDash val="dash"/>
                            <a:round/>
                            <a:headEnd/>
                            <a:tailEnd type="triangle" w="med" len="med"/>
                          </a:ln>
                          <a:extLst>
                            <a:ext uri="{909E8E84-426E-40DD-AFC4-6F175D3DCCD1}">
                              <a14:hiddenFill xmlns:a14="http://schemas.microsoft.com/office/drawing/2010/main">
                                <a:noFill/>
                              </a14:hiddenFill>
                            </a:ext>
                          </a:extLst>
                        </wps:spPr>
                        <wps:bodyPr/>
                      </wps:wsp>
                      <wps:wsp>
                        <wps:cNvPr id="10" name="Text Box 55"/>
                        <wps:cNvSpPr txBox="1">
                          <a:spLocks noChangeArrowheads="1"/>
                        </wps:cNvSpPr>
                        <wps:spPr bwMode="auto">
                          <a:xfrm>
                            <a:off x="4203865" y="3491346"/>
                            <a:ext cx="79756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544B" w:rsidRPr="00C66313" w:rsidRDefault="008F544B" w:rsidP="008F544B">
                              <w:pPr>
                                <w:rPr>
                                  <w:b/>
                                  <w:color w:val="FFFFFF"/>
                                  <w:sz w:val="24"/>
                                </w:rPr>
                              </w:pPr>
                              <w:r w:rsidRPr="00C66313">
                                <w:rPr>
                                  <w:b/>
                                  <w:color w:val="FFFFFF"/>
                                  <w:sz w:val="24"/>
                                </w:rPr>
                                <w:t>Canyon</w:t>
                              </w:r>
                            </w:p>
                          </w:txbxContent>
                        </wps:txbx>
                        <wps:bodyPr rot="0" vert="horz" wrap="square" lIns="91440" tIns="45720" rIns="91440" bIns="45720" anchor="t" anchorCtr="0" upright="1">
                          <a:noAutofit/>
                        </wps:bodyPr>
                      </wps:wsp>
                      <wps:wsp>
                        <wps:cNvPr id="13" name="Text Box 56"/>
                        <wps:cNvSpPr txBox="1">
                          <a:spLocks noChangeArrowheads="1"/>
                        </wps:cNvSpPr>
                        <wps:spPr bwMode="auto">
                          <a:xfrm>
                            <a:off x="4001984" y="1828800"/>
                            <a:ext cx="111823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544B" w:rsidRPr="00C66313" w:rsidRDefault="008F544B" w:rsidP="008F544B">
                              <w:pPr>
                                <w:rPr>
                                  <w:b/>
                                  <w:color w:val="808080"/>
                                  <w:sz w:val="24"/>
                                </w:rPr>
                              </w:pPr>
                              <w:r w:rsidRPr="00C66313">
                                <w:rPr>
                                  <w:b/>
                                  <w:color w:val="808080"/>
                                  <w:sz w:val="24"/>
                                </w:rPr>
                                <w:t>Sand Dunes</w:t>
                              </w:r>
                            </w:p>
                          </w:txbxContent>
                        </wps:txbx>
                        <wps:bodyPr rot="0" vert="horz" wrap="square" lIns="91440" tIns="45720" rIns="91440" bIns="45720" anchor="t" anchorCtr="0" upright="1">
                          <a:noAutofit/>
                        </wps:bodyPr>
                      </wps:wsp>
                      <wps:wsp>
                        <wps:cNvPr id="9" name="Text Box 57"/>
                        <wps:cNvSpPr txBox="1">
                          <a:spLocks noChangeArrowheads="1"/>
                        </wps:cNvSpPr>
                        <wps:spPr bwMode="auto">
                          <a:xfrm>
                            <a:off x="510639" y="4500748"/>
                            <a:ext cx="111823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544B" w:rsidRPr="00C66313" w:rsidRDefault="008F544B" w:rsidP="008F544B">
                              <w:pPr>
                                <w:rPr>
                                  <w:b/>
                                  <w:color w:val="808080"/>
                                  <w:sz w:val="24"/>
                                </w:rPr>
                              </w:pPr>
                              <w:r w:rsidRPr="00C66313">
                                <w:rPr>
                                  <w:b/>
                                  <w:color w:val="808080"/>
                                  <w:sz w:val="24"/>
                                </w:rPr>
                                <w:t>Flat Lands</w:t>
                              </w:r>
                            </w:p>
                          </w:txbxContent>
                        </wps:txbx>
                        <wps:bodyPr rot="0" vert="horz" wrap="square" lIns="91440" tIns="45720" rIns="91440" bIns="45720" anchor="t" anchorCtr="0" upright="1">
                          <a:noAutofit/>
                        </wps:bodyPr>
                      </wps:wsp>
                    </wpg:wgp>
                  </a:graphicData>
                </a:graphic>
              </wp:anchor>
            </w:drawing>
          </mc:Choice>
          <mc:Fallback>
            <w:pict>
              <v:group id="Group 54" o:spid="_x0000_s1041" style="position:absolute;margin-left:0;margin-top:-27.2pt;width:461.25pt;height:606pt;z-index:251703808" coordsize="58578,769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">
                <v:rect id="Rectangle 42" o:spid="_x0000_s1042" style="position:absolute;width:58578;height:76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CI0MEA&#10;AADbAAAADwAAAGRycy9kb3ducmV2LnhtbERP22rCQBB9L/gPywi+1V21BEldRQShglC8QR+H7DQJ&#10;zc7GzFbj33cLhb7N4Vxnsep9o27USR3YwmRsQBEXwdVcWjifts9zUBKRHTaBycKDBFbLwdMCcxfu&#10;fKDbMZYqhbDkaKGKsc21lqIijzIOLXHiPkPnMSbYldp1eE/hvtFTYzLtsebUUGFLm4qKr+O3t7Az&#10;8lFfpweZzV90Vlze91ezE2tHw379CipSH//Ff+43l+Zn8PtLOkAv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AiNDBAAAA2wAAAA8AAAAAAAAAAAAAAAAAmAIAAGRycy9kb3du&#10;cmV2LnhtbFBLBQYAAAAABAAEAPUAAACGAwAAAAA=&#10;" strokeweight="2.5pt">
                  <v:shadow color="#868686"/>
                </v:rect>
                <v:rect id="Rectangle 43" o:spid="_x0000_s1043" alt="Parchment" style="position:absolute;width:58578;height:33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I3F8UA&#10;AADbAAAADwAAAGRycy9kb3ducmV2LnhtbESPQWvCQBCF74X+h2UKvRTdpEixqauIEiiKgqn0PM1O&#10;k2B2NmS3Gv+9cxB6m+G9ee+b2WJwrTpTHxrPBtJxAoq49LbhysDxKx9NQYWIbLH1TAauFGAxf3yY&#10;YWb9hQ90LmKlJIRDhgbqGLtM61DW5DCMfUcs2q/vHUZZ+0rbHi8S7lr9miRv2mHD0lBjR6uaylPx&#10;5wzE1DbfP+HlfbLZbpe7XOf79Sk15vlpWH6AijTEf/P9+tMKvsDKLzKAn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gjcXxQAAANsAAAAPAAAAAAAAAAAAAAAAAJgCAABkcnMv&#10;ZG93bnJldi54bWxQSwUGAAAAAAQABAD1AAAAigMAAAAA&#10;">
                  <v:fill r:id="rId46" o:title="Parchment" recolor="t" type="tile"/>
                </v:rect>
                <v:oval id="Oval 44" o:spid="_x0000_s1044" style="position:absolute;left:3325;top:67808;width:8578;height:7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E938EA&#10;AADaAAAADwAAAGRycy9kb3ducmV2LnhtbESP0YrCMBRE34X9h3AXfNN0+7BIbRQtLIgUQe0HXJu7&#10;TdnmpjRRu39vBMHHYWbOMPl6tJ240eBbxwq+5gkI4trplhsF1flntgDhA7LGzjEp+CcP69XHJMdM&#10;uzsf6XYKjYgQ9hkqMCH0mZS+NmTRz11PHL1fN1gMUQ6N1APeI9x2Mk2Sb2mx5bhgsKfCUP13uloF&#10;/bktkou5loet26euKcuqqGqlpp/jZgki0Bje4Vd7pxWk8LwSb4B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hPd/BAAAA2gAAAA8AAAAAAAAAAAAAAAAAmAIAAGRycy9kb3du&#10;cmV2LnhtbFBLBQYAAAAABAAEAPUAAACGAwAAAAA=&#10;" fillcolor="#4f81bd" strokecolor="#f2f2f2" strokeweight="3pt">
                  <v:shadow on="t" color="#243f60" opacity=".5" offset="1pt"/>
                  <v:textbox>
                    <w:txbxContent>
                      <w:p w:rsidR="008F544B" w:rsidRPr="00C66313" w:rsidRDefault="008F544B" w:rsidP="008F544B">
                        <w:pPr>
                          <w:jc w:val="center"/>
                          <w:rPr>
                            <w:b/>
                            <w:color w:val="FFFFFF"/>
                            <w:sz w:val="24"/>
                          </w:rPr>
                        </w:pPr>
                        <w:r w:rsidRPr="00C66313">
                          <w:rPr>
                            <w:b/>
                            <w:color w:val="FFFFFF"/>
                            <w:sz w:val="24"/>
                          </w:rPr>
                          <w:t>Start Point</w:t>
                        </w:r>
                      </w:p>
                    </w:txbxContent>
                  </v:textbox>
                </v:oval>
                <v:rect id="Rectangle 45" o:spid="_x0000_s1045" style="position:absolute;top:33844;width:58578;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AfVcEA&#10;AADbAAAADwAAAGRycy9kb3ducmV2LnhtbERPS2sCMRC+C/6HMEJvml0pKluzUi2V4klt6Xm6mX20&#10;m8mSRN3+eyMI3ubje85y1ZtWnMn5xrKCdJKAIC6sbrhS8PX5Pl6A8AFZY2uZFPyTh1U+HCwx0/bC&#10;BzofQyViCPsMFdQhdJmUvqjJoJ/YjjhypXUGQ4SuktrhJYabVk6TZCYNNhwbauxoU1PxdzwZBWv3&#10;UxbPu9nbt9yvF9JvU57/pko9jfrXFxCB+vAQ390fOs5P4fZLPED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5gH1XBAAAA2wAAAA8AAAAAAAAAAAAAAAAAmAIAAGRycy9kb3du&#10;cmV2LnhtbFBLBQYAAAAABAAEAPUAAACGAwAAAAA=&#10;" fillcolor="#f79646" stroked="f" strokeweight="0">
                  <v:fill color2="#df6a09" focusposition=".5,.5" focussize="" focus="100%" type="gradientRadial"/>
                  <v:shadow on="t" color="#974706" offset="1pt"/>
                </v:rect>
                <v:rect id="Rectangle 46" o:spid="_x0000_s1046" alt="Paper bag" style="position:absolute;left:22681;top:23394;width:12764;height:26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shjsIA&#10;AADbAAAADwAAAGRycy9kb3ducmV2LnhtbERPTWvCQBC9C/0Pywi9iG5qQSS6ihQKbQ9F04DXMTsm&#10;0exs2N0m8d93BaG3ebzPWW8H04iOnK8tK3iZJSCIC6trLhXkP+/TJQgfkDU2lknBjTxsN0+jNaba&#10;9nygLguliCHsU1RQhdCmUvqiIoN+ZlviyJ2tMxgidKXUDvsYbho5T5KFNFhzbKiwpbeKimv2axQU&#10;iy7j/vX0/XX8vCT5ze0n+WSv1PN42K1ABBrCv/jh/tBx/hzuv8QD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ayGOwgAAANsAAAAPAAAAAAAAAAAAAAAAAJgCAABkcnMvZG93&#10;bnJldi54bWxQSwUGAAAAAAQABAD1AAAAhwMAAAAA&#10;" strokecolor="#f2f2f2" strokeweight="3pt">
                  <v:fill r:id="rId47" o:title="Paper bag" recolor="t" type="tile"/>
                  <v:shadow on="t" color="#7f7f7f" opacity=".5" offset="1pt"/>
                  <v:textbox>
                    <w:txbxContent>
                      <w:p w:rsidR="008F544B" w:rsidRPr="00C66313" w:rsidRDefault="008F544B" w:rsidP="008F544B">
                        <w:pPr>
                          <w:jc w:val="center"/>
                          <w:rPr>
                            <w:b/>
                            <w:color w:val="FFFFFF"/>
                            <w:sz w:val="24"/>
                          </w:rPr>
                        </w:pPr>
                      </w:p>
                      <w:p w:rsidR="008F544B" w:rsidRPr="00C66313" w:rsidRDefault="008F544B" w:rsidP="008F544B">
                        <w:pPr>
                          <w:jc w:val="center"/>
                          <w:rPr>
                            <w:b/>
                            <w:color w:val="FFFFFF"/>
                            <w:sz w:val="24"/>
                          </w:rPr>
                        </w:pPr>
                      </w:p>
                      <w:p w:rsidR="008F544B" w:rsidRPr="00C66313" w:rsidRDefault="008F544B" w:rsidP="008F544B">
                        <w:pPr>
                          <w:jc w:val="center"/>
                          <w:rPr>
                            <w:b/>
                            <w:color w:val="FFFFFF"/>
                            <w:sz w:val="24"/>
                          </w:rPr>
                        </w:pPr>
                      </w:p>
                      <w:p w:rsidR="008F544B" w:rsidRPr="00CF74E3" w:rsidRDefault="008F544B" w:rsidP="008F544B">
                        <w:pPr>
                          <w:jc w:val="center"/>
                          <w:rPr>
                            <w:b/>
                            <w:color w:val="auto"/>
                            <w:sz w:val="40"/>
                            <w14:shadow w14:blurRad="50800" w14:dist="38100" w14:dir="2700000" w14:sx="100000" w14:sy="100000" w14:kx="0" w14:ky="0" w14:algn="tl">
                              <w14:srgbClr w14:val="000000">
                                <w14:alpha w14:val="60000"/>
                              </w14:srgbClr>
                            </w14:shadow>
                            <w14:textFill>
                              <w14:solidFill>
                                <w14:srgbClr w14:val="FFFFFF"/>
                              </w14:solidFill>
                            </w14:textFill>
                          </w:rPr>
                        </w:pPr>
                        <w:r w:rsidRPr="00CF74E3">
                          <w:rPr>
                            <w:b/>
                            <w:color w:val="auto"/>
                            <w:sz w:val="40"/>
                            <w14:shadow w14:blurRad="50800" w14:dist="38100" w14:dir="2700000" w14:sx="100000" w14:sy="100000" w14:kx="0" w14:ky="0" w14:algn="tl">
                              <w14:srgbClr w14:val="000000">
                                <w14:alpha w14:val="60000"/>
                              </w14:srgbClr>
                            </w14:shadow>
                            <w14:textFill>
                              <w14:solidFill>
                                <w14:srgbClr w14:val="FFFFFF"/>
                              </w14:solidFill>
                            </w14:textFill>
                          </w:rPr>
                          <w:t>Crossing</w:t>
                        </w:r>
                      </w:p>
                    </w:txbxContent>
                  </v:textbox>
                </v:rect>
                <v:oval id="Oval 47" o:spid="_x0000_s1047" style="position:absolute;left:47620;top:51420;width:9025;height:8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9WdsQA&#10;AADaAAAADwAAAGRycy9kb3ducmV2LnhtbESP3WrCQBSE7wu+w3IEb0Q3BttKdBURRFsEiT/Q3h2y&#10;xySYPRuyq6Zv3y0IvRxm5htmtmhNJe7UuNKygtEwAkGcWV1yruB0XA8mIJxH1lhZJgU/5GAx77zM&#10;MNH2wSndDz4XAcIuQQWF93UipcsKMuiGtiYO3sU2Bn2QTS51g48AN5WMo+hNGiw5LBRY06qg7Hq4&#10;mUB5PY/i9ceZaL+L0vHnF/e/441SvW67nILw1Pr/8LO91Qre4e9KuAF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VnbEAAAA2gAAAA8AAAAAAAAAAAAAAAAAmAIAAGRycy9k&#10;b3ducmV2LnhtbFBLBQYAAAAABAAEAPUAAACJAwAAAAA=&#10;" fillcolor="yellow" strokecolor="#f2f2f2" strokeweight="3pt">
                  <v:shadow on="t" color="#243f60" opacity=".5" offset="1pt"/>
                  <v:textbox>
                    <w:txbxContent>
                      <w:p w:rsidR="008F544B" w:rsidRPr="00C66313" w:rsidRDefault="008F544B" w:rsidP="008F544B">
                        <w:pPr>
                          <w:jc w:val="center"/>
                          <w:rPr>
                            <w:b/>
                            <w:color w:val="808080"/>
                            <w:sz w:val="24"/>
                          </w:rPr>
                        </w:pPr>
                        <w:r w:rsidRPr="00C66313">
                          <w:rPr>
                            <w:b/>
                            <w:color w:val="808080"/>
                            <w:sz w:val="24"/>
                          </w:rPr>
                          <w:t>Check Point</w:t>
                        </w:r>
                      </w:p>
                    </w:txbxContent>
                  </v:textbox>
                </v:oval>
                <v:oval id="Oval 48" o:spid="_x0000_s1048" style="position:absolute;left:47620;top:2137;width:9023;height:7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c9nMAA&#10;AADbAAAADwAAAGRycy9kb3ducmV2LnhtbERP32vCMBB+H/g/hBN8m6kDnXSmohNhc0/W7f1ork1n&#10;cylJ1O6/X4TB3u7j+3mr9WA7cSUfWscKZtMMBHHldMuNgs/T/nEJIkRkjZ1jUvBDAdbF6GGFuXY3&#10;PtK1jI1IIRxyVGBi7HMpQ2XIYpi6njhxtfMWY4K+kdrjLYXbTj5l2UJabDk1GOzp1VB1Li9WwZff&#10;fR8+yvnCGn+xm20M7/WsUmoyHjYvICIN8V/8537Taf4z3H9JB8ji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Vc9nMAAAADbAAAADwAAAAAAAAAAAAAAAACYAgAAZHJzL2Rvd25y&#10;ZXYueG1sUEsFBgAAAAAEAAQA9QAAAIUDAAAAAA==&#10;" fillcolor="#c0504d" strokecolor="#f2f2f2" strokeweight="3pt">
                  <v:shadow on="t" color="#622423" opacity=".5" offset="1pt"/>
                  <v:textbox>
                    <w:txbxContent>
                      <w:p w:rsidR="008F544B" w:rsidRPr="00C66313" w:rsidRDefault="008F544B" w:rsidP="008F544B">
                        <w:pPr>
                          <w:jc w:val="center"/>
                          <w:rPr>
                            <w:b/>
                            <w:color w:val="FFFFFF"/>
                            <w:sz w:val="24"/>
                          </w:rPr>
                        </w:pPr>
                        <w:r w:rsidRPr="00C66313">
                          <w:rPr>
                            <w:b/>
                            <w:color w:val="FFFFFF"/>
                            <w:sz w:val="24"/>
                          </w:rPr>
                          <w:t>End Point</w:t>
                        </w:r>
                      </w:p>
                    </w:txbxContent>
                  </v:textbox>
                </v:oval>
                <v:shape id="Freeform 49" o:spid="_x0000_s1049" alt="Cork" style="position:absolute;left:34557;top:6175;width:6489;height:6985;visibility:visible;mso-wrap-style:square;v-text-anchor:top" coordsize="1217,1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rsnMIA&#10;AADbAAAADwAAAGRycy9kb3ducmV2LnhtbERPTWvCQBC9F/wPywi91Y1KSohuRASph1Ja9eBxyI7Z&#10;xOxsyG5N/PfdQqG3ebzPWW9G24o79b52rGA+S0AQl07XXCk4n/YvGQgfkDW2jknBgzxsisnTGnPt&#10;Bv6i+zFUIoawz1GBCaHLpfSlIYt+5jriyF1dbzFE2FdS9zjEcNvKRZK8Sos1xwaDHe0Mlbfjt1Uw&#10;jOYzSdNLXb1nzcf8rXm02XKn1PN03K5ABBrDv/jPfdBxfgq/v8QDZP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WuycwgAAANsAAAAPAAAAAAAAAAAAAAAAAJgCAABkcnMvZG93&#10;bnJldi54bWxQSwUGAAAAAAQABAD1AAAAhwMAAAAA&#10;" path="m167,800c,623,35,297,92,170,149,43,352,47,512,35,672,23,990,,1052,95v62,95,-172,320,-165,510c894,795,1217,1203,1097,1235,977,1267,334,977,167,800xe" strokecolor="#a5a5a5">
                  <v:fill r:id="rId48" o:title="Cork" recolor="t" type="tile"/>
                  <v:path arrowok="t" o:connecttype="custom" o:connectlocs="89053,441042;49059,93721;273026,19296;560983,52374;472996,333538;584980,680858;89053,441042" o:connectangles="0,0,0,0,0,0,0"/>
                </v:shape>
                <v:shape id="Freeform 50" o:spid="_x0000_s1050" alt="Cork" style="position:absolute;left:13775;top:12706;width:6864;height:7582;visibility:visible;mso-wrap-style:square;v-text-anchor:top" coordsize="1081,1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d8CsAA&#10;AADbAAAADwAAAGRycy9kb3ducmV2LnhtbERPS4vCMBC+C/sfwix403RVZOmaFlkQBE9VD/U2NNMH&#10;20y6TdTqrzeC4G0+vues0sG04kK9aywr+JpGIIgLqxuuFBwPm8k3COeRNbaWScGNHKTJx2iFsbZX&#10;zuiy95UIIexiVFB738VSuqImg25qO+LAlbY36APsK6l7vIZw08pZFC2lwYZDQ40d/dZU/O3PRoHP&#10;M93uynL+73J9X5enrOP5oNT4c1j/gPA0+Lf45d7qMH8Bz1/CATJ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Gd8CsAAAADbAAAADwAAAAAAAAAAAAAAAACYAgAAZHJzL2Rvd25y&#10;ZXYueG1sUEsFBgAAAAAEAAQA9QAAAIUDAAAAAA==&#10;" path="m256,196c379,28,662,,779,25,898,50,928,219,965,348v36,129,116,321,39,454c927,935,662,1107,502,1146,342,1185,82,1194,41,1036,,878,134,363,256,196xe" strokecolor="#a5a5a5">
                  <v:fill r:id="rId48" o:title="Cork" recolor="t" type="tile"/>
                  <v:path arrowok="t" o:connecttype="custom" o:connectlocs="162560,124460;494665,15875;612775,220980;637540,509270;318770,727710;26035,657860;162560,124460" o:connectangles="0,0,0,0,0,0,0"/>
                </v:shape>
                <v:shape id="Freeform 51" o:spid="_x0000_s1051" alt="Cork" style="position:absolute;left:3087;top:53320;width:8820;height:5150;visibility:visible;mso-wrap-style:square;v-text-anchor:top" coordsize="1389,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9jD70A&#10;AADaAAAADwAAAGRycy9kb3ducmV2LnhtbERPTYvCMBC9L/gfwgje1lQRlWoUFQQFL1YPHodmbIrN&#10;pDTRVn+9OSzs8fG+l+vOVuJFjS8dKxgNExDEudMlFwqul/3vHIQPyBorx6TgTR7Wq97PElPtWj7T&#10;KwuFiCHsU1RgQqhTKX1uyKIfupo4cnfXWAwRNoXUDbYx3FZynCRTabHk2GCwpp2h/JE9rYKJay+z&#10;z8ltePu4ZeaYdVv/NkoN+t1mASJQF/7Ff+6DVhC3xivxBsjV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U9jD70AAADaAAAADwAAAAAAAAAAAAAAAACYAgAAZHJzL2Rvd25yZXYu&#10;eG1sUEsFBgAAAAAEAAQA9QAAAIIDAAAAAA==&#10;" path="m489,29c696,,1161,4,1275,71v114,67,-36,242,-103,359c1105,545,1023,736,873,774,724,811,416,740,277,652,138,565,,349,35,245,70,141,282,58,489,29xe" strokecolor="#a5a5a5">
                  <v:fill r:id="rId48" o:title="Cork" recolor="t" type="tile"/>
                  <v:path arrowok="t" o:connecttype="custom" o:connectlocs="310515,18415;809625,45085;744220,273050;554355,491490;175895,414020;22225,155575;310515,18415" o:connectangles="0,0,0,0,0,0,0"/>
                </v:shape>
                <v:shape id="Freeform 52" o:spid="_x0000_s1052" alt="Cork" style="position:absolute;left:25888;top:58782;width:5905;height:7309;visibility:visible;mso-wrap-style:square;v-text-anchor:top" coordsize="930,1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dSfcEA&#10;AADaAAAADwAAAGRycy9kb3ducmV2LnhtbESP3YrCMBCF74V9hzCCd5oqKNI1StFdWNQbdR9gbMY2&#10;2ExKE2vdp98IgpeH8/NxFqvOVqKlxhvHCsajBARx7rThQsHv6Xs4B+EDssbKMSl4kIfV8qO3wFS7&#10;Ox+oPYZCxBH2KSooQ6hTKX1ekkU/cjVx9C6usRiibAqpG7zHcVvJSZLMpEXDkVBiTeuS8uvxZiPk&#10;72zM125jsrnPwnSz33aPdqvUoN9lnyACdeEdfrV/tIIZPK/EG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Un3BAAAA2gAAAA8AAAAAAAAAAAAAAAAAmAIAAGRycy9kb3du&#10;cmV2LnhtbFBLBQYAAAAABAAEAPUAAACGAwAAAAA=&#10;" path="m834,562v12,162,96,387,-1,476c736,1127,387,1151,249,1096,111,1041,,863,8,709,17,555,176,282,301,175,425,68,672,,761,65v89,64,106,291,73,497xe" strokecolor="#a5a5a5">
                  <v:fill r:id="rId48" o:title="Cork" recolor="t" type="tile"/>
                  <v:path arrowok="t" o:connecttype="custom" o:connectlocs="529590,356870;528955,659130;158115,695960;5080,450215;191135,111125;483235,41275;529590,356870" o:connectangles="0,0,0,0,0,0,0"/>
                </v:shape>
                <v:shape id="Freeform 53" o:spid="_x0000_s1053" alt="Cork" style="position:absolute;left:47738;top:67451;width:5480;height:5766;visibility:visible;mso-wrap-style:square;v-text-anchor:top" coordsize="863,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qm9sUA&#10;AADaAAAADwAAAGRycy9kb3ducmV2LnhtbESPQWvCQBSE7wX/w/KE3ppNq7QS3QQplIpSUCvi8TX7&#10;TEKzb2N2o/Hfd4WCx2FmvmFmWW9qcabWVZYVPEcxCOLc6ooLBbvvj6cJCOeRNdaWScGVHGTp4GGG&#10;ibYX3tB56wsRIOwSVFB63yRSurwkgy6yDXHwjrY16INsC6lbvAS4qeVLHL9KgxWHhRIbei8p/912&#10;RsGmW71NPk88H6+PP6Ov/fV0WNulUo/Dfj4F4an39/B/e6EVjOB2JdwA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Cqb2xQAAANoAAAAPAAAAAAAAAAAAAAAAAJgCAABkcnMv&#10;ZG93bnJldi54bWxQSwUGAAAAAAQABAD1AAAAigMAAAAA&#10;" path="m750,563c668,689,610,878,495,893,380,908,120,788,60,653,,518,57,166,135,83,213,,410,133,525,158v115,25,262,7,300,75c863,301,766,494,750,563xe" strokecolor="#a5a5a5">
                  <v:fill r:id="rId48" o:title="Cork" recolor="t" type="tile"/>
                  <v:path arrowok="t" o:connecttype="custom" o:connectlocs="476250,357505;314325,567055;38100,414655;85725,52705;333375,100330;523875,147955;476250,357505" o:connectangles="0,0,0,0,0,0,0"/>
                </v:shape>
                <v:shapetype id="_x0000_t32" coordsize="21600,21600" o:spt="32" o:oned="t" path="m,l21600,21600e" filled="f">
                  <v:path arrowok="t" fillok="f" o:connecttype="none"/>
                  <o:lock v:ext="edit" shapetype="t"/>
                </v:shapetype>
                <v:shape id="AutoShape 54" o:spid="_x0000_s1054" type="#_x0000_t32" style="position:absolute;left:14606;top:70895;width:248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Zbi8EAAADaAAAADwAAAGRycy9kb3ducmV2LnhtbESPzYoCMRCE78K+Q+gFb5oorsholGVR&#10;FE/rD3htJu3M4KQzJlHHt98sCB6LqvqKmi1aW4s7+VA51jDoKxDEuTMVFxqOh1VvAiJEZIO1Y9Lw&#10;pACL+UdnhplxD97RfR8LkSAcMtRQxthkUoa8JIuh7xri5J2dtxiT9IU0Hh8Jbms5VGosLVacFkps&#10;6Kek/LK/WQ1yNFj6YbU+HZ/b9fVXkVJbt9S6+9l+T0FEauM7/GpvjIYv+L+SboC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1luLwQAAANoAAAAPAAAAAAAAAAAAAAAA&#10;AKECAABkcnMvZG93bnJldi54bWxQSwUGAAAAAAQABAD5AAAAjwMAAAAA&#10;" strokecolor="#7f7f7f" strokeweight="4.5pt">
                  <v:stroke dashstyle="dash" endarrow="block"/>
                </v:shape>
                <v:shapetype id="_x0000_t202" coordsize="21600,21600" o:spt="202" path="m,l,21600r21600,l21600,xe">
                  <v:stroke joinstyle="miter"/>
                  <v:path gradientshapeok="t" o:connecttype="rect"/>
                </v:shapetype>
                <v:shape id="Text Box 55" o:spid="_x0000_s1055" type="#_x0000_t202" style="position:absolute;left:42038;top:34913;width:7976;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8F544B" w:rsidRPr="00C66313" w:rsidRDefault="008F544B" w:rsidP="008F544B">
                        <w:pPr>
                          <w:rPr>
                            <w:b/>
                            <w:color w:val="FFFFFF"/>
                            <w:sz w:val="24"/>
                          </w:rPr>
                        </w:pPr>
                        <w:r w:rsidRPr="00C66313">
                          <w:rPr>
                            <w:b/>
                            <w:color w:val="FFFFFF"/>
                            <w:sz w:val="24"/>
                          </w:rPr>
                          <w:t>Canyon</w:t>
                        </w:r>
                      </w:p>
                    </w:txbxContent>
                  </v:textbox>
                </v:shape>
                <v:shape id="Text Box 56" o:spid="_x0000_s1056" type="#_x0000_t202" style="position:absolute;left:40019;top:18288;width:11183;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8F544B" w:rsidRPr="00C66313" w:rsidRDefault="008F544B" w:rsidP="008F544B">
                        <w:pPr>
                          <w:rPr>
                            <w:b/>
                            <w:color w:val="808080"/>
                            <w:sz w:val="24"/>
                          </w:rPr>
                        </w:pPr>
                        <w:r w:rsidRPr="00C66313">
                          <w:rPr>
                            <w:b/>
                            <w:color w:val="808080"/>
                            <w:sz w:val="24"/>
                          </w:rPr>
                          <w:t>Sand Dunes</w:t>
                        </w:r>
                      </w:p>
                    </w:txbxContent>
                  </v:textbox>
                </v:shape>
                <v:shape id="Text Box 57" o:spid="_x0000_s1057" type="#_x0000_t202" style="position:absolute;left:5106;top:45007;width:11182;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8F544B" w:rsidRPr="00C66313" w:rsidRDefault="008F544B" w:rsidP="008F544B">
                        <w:pPr>
                          <w:rPr>
                            <w:b/>
                            <w:color w:val="808080"/>
                            <w:sz w:val="24"/>
                          </w:rPr>
                        </w:pPr>
                        <w:r w:rsidRPr="00C66313">
                          <w:rPr>
                            <w:b/>
                            <w:color w:val="808080"/>
                            <w:sz w:val="24"/>
                          </w:rPr>
                          <w:t>Flat Lands</w:t>
                        </w:r>
                      </w:p>
                    </w:txbxContent>
                  </v:textbox>
                </v:shape>
              </v:group>
            </w:pict>
          </mc:Fallback>
        </mc:AlternateContent>
      </w:r>
    </w:p>
    <w:p w:rsidR="008F544B" w:rsidRDefault="008F544B" w:rsidP="008F544B">
      <w:pPr>
        <w:rPr>
          <w:b/>
          <w:sz w:val="36"/>
        </w:rPr>
      </w:pPr>
    </w:p>
    <w:p w:rsidR="008F544B" w:rsidRDefault="008F544B" w:rsidP="008F544B">
      <w:pPr>
        <w:rPr>
          <w:b/>
          <w:sz w:val="36"/>
        </w:rPr>
      </w:pPr>
    </w:p>
    <w:p w:rsidR="008F544B" w:rsidRDefault="008F544B" w:rsidP="008F544B">
      <w:pPr>
        <w:rPr>
          <w:b/>
          <w:sz w:val="36"/>
        </w:rPr>
      </w:pPr>
    </w:p>
    <w:p w:rsidR="008F544B" w:rsidRDefault="008F544B" w:rsidP="008F544B">
      <w:pPr>
        <w:rPr>
          <w:b/>
          <w:sz w:val="36"/>
        </w:rPr>
      </w:pPr>
    </w:p>
    <w:p w:rsidR="008F544B" w:rsidRDefault="008F544B" w:rsidP="008F544B">
      <w:pPr>
        <w:rPr>
          <w:b/>
          <w:sz w:val="36"/>
        </w:rPr>
      </w:pPr>
    </w:p>
    <w:p w:rsidR="008F544B" w:rsidRDefault="008F544B" w:rsidP="008F544B">
      <w:pPr>
        <w:rPr>
          <w:b/>
          <w:sz w:val="36"/>
        </w:rPr>
      </w:pPr>
    </w:p>
    <w:p w:rsidR="008F544B" w:rsidRDefault="008F544B" w:rsidP="008F544B">
      <w:pPr>
        <w:rPr>
          <w:b/>
          <w:sz w:val="36"/>
        </w:rPr>
      </w:pPr>
    </w:p>
    <w:p w:rsidR="008F544B" w:rsidRDefault="008F544B" w:rsidP="008F544B">
      <w:pPr>
        <w:rPr>
          <w:b/>
          <w:sz w:val="36"/>
        </w:rPr>
      </w:pPr>
    </w:p>
    <w:p w:rsidR="008F544B" w:rsidRDefault="008F544B" w:rsidP="008F544B">
      <w:pPr>
        <w:rPr>
          <w:b/>
          <w:sz w:val="36"/>
        </w:rPr>
      </w:pPr>
    </w:p>
    <w:p w:rsidR="008F544B" w:rsidRDefault="008F544B" w:rsidP="008F544B">
      <w:pPr>
        <w:rPr>
          <w:b/>
          <w:sz w:val="36"/>
        </w:rPr>
      </w:pPr>
    </w:p>
    <w:p w:rsidR="008F544B" w:rsidRDefault="008F544B" w:rsidP="008F544B">
      <w:pPr>
        <w:rPr>
          <w:b/>
          <w:sz w:val="36"/>
        </w:rPr>
      </w:pPr>
    </w:p>
    <w:p w:rsidR="008F544B" w:rsidRDefault="008F544B" w:rsidP="008F544B">
      <w:pPr>
        <w:rPr>
          <w:b/>
          <w:sz w:val="36"/>
        </w:rPr>
      </w:pPr>
    </w:p>
    <w:p w:rsidR="008F544B" w:rsidRDefault="008F544B" w:rsidP="008F544B">
      <w:pPr>
        <w:rPr>
          <w:b/>
          <w:sz w:val="36"/>
        </w:rPr>
      </w:pPr>
    </w:p>
    <w:p w:rsidR="009138C1" w:rsidRDefault="009138C1" w:rsidP="008F544B">
      <w:pPr>
        <w:rPr>
          <w:b/>
          <w:sz w:val="36"/>
        </w:rPr>
      </w:pPr>
    </w:p>
    <w:p w:rsidR="009138C1" w:rsidRDefault="009138C1" w:rsidP="008F544B">
      <w:pPr>
        <w:rPr>
          <w:b/>
          <w:sz w:val="36"/>
        </w:rPr>
        <w:sectPr w:rsidR="009138C1" w:rsidSect="00B8232E">
          <w:headerReference w:type="default" r:id="rId49"/>
          <w:pgSz w:w="12240" w:h="15840"/>
          <w:pgMar w:top="1230" w:right="1440" w:bottom="720" w:left="1440" w:header="0" w:footer="720" w:gutter="0"/>
          <w:cols w:space="708"/>
          <w:docGrid w:linePitch="360"/>
        </w:sectPr>
      </w:pPr>
    </w:p>
    <w:p w:rsidR="009138C1" w:rsidRPr="001F6D6C" w:rsidRDefault="009138C1" w:rsidP="009138C1">
      <w:pPr>
        <w:spacing w:line="240" w:lineRule="auto"/>
        <w:jc w:val="center"/>
        <w:rPr>
          <w:b/>
          <w:bCs/>
          <w:sz w:val="36"/>
          <w:szCs w:val="28"/>
        </w:rPr>
      </w:pPr>
      <w:r w:rsidRPr="001F6D6C">
        <w:rPr>
          <w:b/>
          <w:bCs/>
          <w:sz w:val="36"/>
          <w:szCs w:val="28"/>
        </w:rPr>
        <w:lastRenderedPageBreak/>
        <w:t>The "Mars Quest" Planetarium Show</w:t>
      </w:r>
    </w:p>
    <w:p w:rsidR="009138C1" w:rsidRDefault="009138C1" w:rsidP="009138C1">
      <w:pPr>
        <w:numPr>
          <w:ilvl w:val="0"/>
          <w:numId w:val="1"/>
        </w:numPr>
        <w:tabs>
          <w:tab w:val="num" w:pos="720"/>
        </w:tabs>
        <w:spacing w:after="0"/>
        <w:rPr>
          <w:sz w:val="28"/>
          <w:szCs w:val="28"/>
        </w:rPr>
      </w:pPr>
      <w:r>
        <w:rPr>
          <w:noProof/>
        </w:rPr>
        <w:drawing>
          <wp:anchor distT="0" distB="0" distL="114300" distR="114300" simplePos="0" relativeHeight="251706880" behindDoc="0" locked="0" layoutInCell="1" allowOverlap="0" wp14:anchorId="16E68C98" wp14:editId="25AC5FC3">
            <wp:simplePos x="0" y="0"/>
            <wp:positionH relativeFrom="column">
              <wp:posOffset>3482975</wp:posOffset>
            </wp:positionH>
            <wp:positionV relativeFrom="paragraph">
              <wp:posOffset>109855</wp:posOffset>
            </wp:positionV>
            <wp:extent cx="2455545" cy="1628775"/>
            <wp:effectExtent l="0" t="0" r="1905" b="9525"/>
            <wp:wrapSquare wrapText="bothSides"/>
            <wp:docPr id="55" name="Picture 55" descr="MarsQuest">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Q" descr="MarsQuest">
                      <a:hlinkClick r:id="rId50"/>
                    </pic:cNvPr>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2455545"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 xml:space="preserve">The </w:t>
      </w:r>
      <w:r w:rsidRPr="00475347">
        <w:rPr>
          <w:sz w:val="28"/>
          <w:szCs w:val="28"/>
        </w:rPr>
        <w:t>Mars</w:t>
      </w:r>
      <w:r>
        <w:rPr>
          <w:sz w:val="28"/>
          <w:szCs w:val="28"/>
        </w:rPr>
        <w:t xml:space="preserve"> </w:t>
      </w:r>
      <w:r w:rsidRPr="00475347">
        <w:rPr>
          <w:sz w:val="28"/>
          <w:szCs w:val="28"/>
        </w:rPr>
        <w:t xml:space="preserve">Quest </w:t>
      </w:r>
      <w:r>
        <w:rPr>
          <w:sz w:val="28"/>
          <w:szCs w:val="28"/>
        </w:rPr>
        <w:t xml:space="preserve">planetarium show </w:t>
      </w:r>
      <w:r w:rsidRPr="00475347">
        <w:rPr>
          <w:sz w:val="28"/>
          <w:szCs w:val="28"/>
        </w:rPr>
        <w:t>traces humanity’s centuries-long cultural and scientific fascination with the planet Mars.</w:t>
      </w:r>
      <w:r>
        <w:rPr>
          <w:sz w:val="28"/>
          <w:szCs w:val="28"/>
        </w:rPr>
        <w:t xml:space="preserve"> </w:t>
      </w:r>
      <w:r w:rsidRPr="00475347">
        <w:rPr>
          <w:sz w:val="28"/>
          <w:szCs w:val="28"/>
        </w:rPr>
        <w:t xml:space="preserve"> </w:t>
      </w:r>
      <w:r w:rsidRPr="0065386B">
        <w:rPr>
          <w:sz w:val="28"/>
          <w:szCs w:val="28"/>
        </w:rPr>
        <w:t>In the show's first section, "Homage,"</w:t>
      </w:r>
      <w:r>
        <w:rPr>
          <w:sz w:val="28"/>
          <w:szCs w:val="28"/>
        </w:rPr>
        <w:t xml:space="preserve"> we trace Mars through history.  We explore Mars</w:t>
      </w:r>
      <w:r w:rsidRPr="0065386B">
        <w:rPr>
          <w:sz w:val="28"/>
          <w:szCs w:val="28"/>
        </w:rPr>
        <w:t xml:space="preserve"> </w:t>
      </w:r>
      <w:r>
        <w:rPr>
          <w:sz w:val="28"/>
          <w:szCs w:val="28"/>
        </w:rPr>
        <w:t xml:space="preserve">all the way </w:t>
      </w:r>
      <w:r w:rsidRPr="0065386B">
        <w:rPr>
          <w:sz w:val="28"/>
          <w:szCs w:val="28"/>
        </w:rPr>
        <w:t>from an "incantation" of the various War God fo</w:t>
      </w:r>
      <w:r>
        <w:rPr>
          <w:sz w:val="28"/>
          <w:szCs w:val="28"/>
        </w:rPr>
        <w:t>rms given by different cultures</w:t>
      </w:r>
      <w:r w:rsidRPr="0065386B">
        <w:rPr>
          <w:sz w:val="28"/>
          <w:szCs w:val="28"/>
        </w:rPr>
        <w:t xml:space="preserve"> to the early observations of Schiaparelli and Lowell, and the infamous "canals" which led to science-fiction stories about Martians. We hear excerpts from H. G. </w:t>
      </w:r>
      <w:proofErr w:type="spellStart"/>
      <w:r w:rsidRPr="0065386B">
        <w:rPr>
          <w:sz w:val="28"/>
          <w:szCs w:val="28"/>
        </w:rPr>
        <w:t>Wells’s</w:t>
      </w:r>
      <w:proofErr w:type="spellEnd"/>
      <w:r w:rsidRPr="0065386B">
        <w:rPr>
          <w:sz w:val="28"/>
          <w:szCs w:val="28"/>
        </w:rPr>
        <w:t xml:space="preserve"> "War of the Worlds" and Edgar Rice Burroughs's "</w:t>
      </w:r>
      <w:proofErr w:type="spellStart"/>
      <w:r w:rsidRPr="0065386B">
        <w:rPr>
          <w:sz w:val="28"/>
          <w:szCs w:val="28"/>
        </w:rPr>
        <w:t>Barsoom</w:t>
      </w:r>
      <w:proofErr w:type="spellEnd"/>
      <w:r w:rsidRPr="0065386B">
        <w:rPr>
          <w:sz w:val="28"/>
          <w:szCs w:val="28"/>
        </w:rPr>
        <w:t xml:space="preserve">" novels. </w:t>
      </w:r>
    </w:p>
    <w:p w:rsidR="009138C1" w:rsidRDefault="009138C1" w:rsidP="009138C1">
      <w:pPr>
        <w:numPr>
          <w:ilvl w:val="0"/>
          <w:numId w:val="1"/>
        </w:numPr>
        <w:tabs>
          <w:tab w:val="num" w:pos="720"/>
        </w:tabs>
        <w:spacing w:after="0"/>
        <w:rPr>
          <w:sz w:val="28"/>
          <w:szCs w:val="28"/>
        </w:rPr>
      </w:pPr>
      <w:r w:rsidRPr="0065386B">
        <w:rPr>
          <w:sz w:val="28"/>
          <w:szCs w:val="28"/>
        </w:rPr>
        <w:t xml:space="preserve">"Mars </w:t>
      </w:r>
      <w:proofErr w:type="gramStart"/>
      <w:r w:rsidRPr="0065386B">
        <w:rPr>
          <w:sz w:val="28"/>
          <w:szCs w:val="28"/>
        </w:rPr>
        <w:t>In</w:t>
      </w:r>
      <w:proofErr w:type="gramEnd"/>
      <w:r w:rsidRPr="0065386B">
        <w:rPr>
          <w:sz w:val="28"/>
          <w:szCs w:val="28"/>
        </w:rPr>
        <w:t xml:space="preserve"> Focus"</w:t>
      </w:r>
      <w:r>
        <w:rPr>
          <w:sz w:val="28"/>
          <w:szCs w:val="28"/>
        </w:rPr>
        <w:t xml:space="preserve"> details the Mars of our time as seen in the night sky,</w:t>
      </w:r>
      <w:r w:rsidRPr="0065386B">
        <w:rPr>
          <w:sz w:val="28"/>
          <w:szCs w:val="28"/>
        </w:rPr>
        <w:t xml:space="preserve"> through binoculars and telescopes, and from our Mars explorations. Mission findings from Viking, Pathfinder and Mars Global Surveyor feature reports on Mars weather, climate, and </w:t>
      </w:r>
      <w:r>
        <w:rPr>
          <w:sz w:val="28"/>
          <w:szCs w:val="28"/>
        </w:rPr>
        <w:t>atmosphere</w:t>
      </w:r>
      <w:r w:rsidRPr="0065386B">
        <w:rPr>
          <w:sz w:val="28"/>
          <w:szCs w:val="28"/>
        </w:rPr>
        <w:t>. We compare the climate and terrain of</w:t>
      </w:r>
      <w:r>
        <w:rPr>
          <w:sz w:val="28"/>
          <w:szCs w:val="28"/>
        </w:rPr>
        <w:t xml:space="preserve"> both</w:t>
      </w:r>
      <w:r w:rsidRPr="0065386B">
        <w:rPr>
          <w:sz w:val="28"/>
          <w:szCs w:val="28"/>
        </w:rPr>
        <w:t xml:space="preserve"> Earth and Mars, and present the current thinking about the </w:t>
      </w:r>
      <w:r>
        <w:rPr>
          <w:sz w:val="28"/>
          <w:szCs w:val="28"/>
        </w:rPr>
        <w:t xml:space="preserve">atmospheric </w:t>
      </w:r>
      <w:r w:rsidRPr="0065386B">
        <w:rPr>
          <w:sz w:val="28"/>
          <w:szCs w:val="28"/>
        </w:rPr>
        <w:t xml:space="preserve">history of the planet, and a rationale for future exploration. </w:t>
      </w:r>
    </w:p>
    <w:p w:rsidR="009138C1" w:rsidRDefault="009138C1" w:rsidP="009138C1">
      <w:pPr>
        <w:numPr>
          <w:ilvl w:val="0"/>
          <w:numId w:val="1"/>
        </w:numPr>
        <w:tabs>
          <w:tab w:val="num" w:pos="720"/>
        </w:tabs>
        <w:spacing w:after="0"/>
        <w:rPr>
          <w:sz w:val="28"/>
          <w:szCs w:val="28"/>
        </w:rPr>
      </w:pPr>
      <w:r w:rsidRPr="0065386B">
        <w:rPr>
          <w:sz w:val="28"/>
          <w:szCs w:val="28"/>
        </w:rPr>
        <w:t>“M</w:t>
      </w:r>
      <w:r>
        <w:rPr>
          <w:sz w:val="28"/>
          <w:szCs w:val="28"/>
        </w:rPr>
        <w:t>ars in the Future” examines how</w:t>
      </w:r>
      <w:r w:rsidRPr="0065386B">
        <w:rPr>
          <w:sz w:val="28"/>
          <w:szCs w:val="28"/>
        </w:rPr>
        <w:t xml:space="preserve"> on Earth we can prepare to live on Mars, what will be needed to get crewed missions to the Red Planet, and what the first landing may be like. </w:t>
      </w:r>
    </w:p>
    <w:p w:rsidR="009138C1" w:rsidRPr="00C504AD" w:rsidRDefault="009138C1" w:rsidP="009138C1">
      <w:pPr>
        <w:numPr>
          <w:ilvl w:val="0"/>
          <w:numId w:val="1"/>
        </w:numPr>
        <w:tabs>
          <w:tab w:val="num" w:pos="720"/>
        </w:tabs>
        <w:spacing w:after="0"/>
        <w:rPr>
          <w:sz w:val="28"/>
          <w:szCs w:val="28"/>
        </w:rPr>
      </w:pPr>
      <w:r w:rsidRPr="0065386B">
        <w:rPr>
          <w:sz w:val="28"/>
          <w:szCs w:val="28"/>
        </w:rPr>
        <w:t>The show ends with “Rhapsody on a Red Planet,” a poetically-styled “ode to Mars,” this time from a future perspectiv</w:t>
      </w:r>
      <w:r>
        <w:rPr>
          <w:sz w:val="28"/>
          <w:szCs w:val="28"/>
        </w:rPr>
        <w:t>e.  It is</w:t>
      </w:r>
      <w:r w:rsidRPr="0065386B">
        <w:rPr>
          <w:sz w:val="28"/>
          <w:szCs w:val="28"/>
        </w:rPr>
        <w:t xml:space="preserve"> an eloquent soliloquy tracing the efforts that led to humanity’s first footsteps onto the desolate and </w:t>
      </w:r>
      <w:r w:rsidRPr="00C504AD">
        <w:rPr>
          <w:sz w:val="28"/>
          <w:szCs w:val="28"/>
        </w:rPr>
        <w:t>dusty Martian surface.</w:t>
      </w:r>
    </w:p>
    <w:p w:rsidR="009138C1" w:rsidRPr="00C504AD" w:rsidRDefault="009138C1" w:rsidP="009138C1">
      <w:pPr>
        <w:spacing w:after="0"/>
        <w:ind w:left="720"/>
        <w:rPr>
          <w:sz w:val="28"/>
          <w:szCs w:val="28"/>
        </w:rPr>
      </w:pPr>
    </w:p>
    <w:p w:rsidR="009138C1" w:rsidRDefault="009138C1" w:rsidP="009138C1">
      <w:pPr>
        <w:spacing w:line="240" w:lineRule="auto"/>
        <w:rPr>
          <w:noProof/>
          <w:sz w:val="28"/>
          <w:szCs w:val="28"/>
        </w:rPr>
      </w:pPr>
    </w:p>
    <w:p w:rsidR="009138C1" w:rsidRDefault="009138C1" w:rsidP="009138C1">
      <w:pPr>
        <w:spacing w:line="240" w:lineRule="auto"/>
        <w:rPr>
          <w:noProof/>
          <w:sz w:val="28"/>
          <w:szCs w:val="28"/>
        </w:rPr>
      </w:pPr>
    </w:p>
    <w:p w:rsidR="009138C1" w:rsidRPr="001F6D6C" w:rsidRDefault="009138C1" w:rsidP="00D16DCE">
      <w:pPr>
        <w:spacing w:line="240" w:lineRule="auto"/>
        <w:jc w:val="center"/>
        <w:rPr>
          <w:b/>
          <w:noProof/>
          <w:sz w:val="32"/>
          <w:szCs w:val="28"/>
        </w:rPr>
      </w:pPr>
      <w:r w:rsidRPr="001F6D6C">
        <w:rPr>
          <w:b/>
          <w:noProof/>
          <w:sz w:val="32"/>
          <w:szCs w:val="28"/>
        </w:rPr>
        <w:lastRenderedPageBreak/>
        <w:t>Mars Quest  Planetarium Show - Science Education Content</w:t>
      </w:r>
    </w:p>
    <w:p w:rsidR="009138C1" w:rsidRPr="00780D2E" w:rsidRDefault="009138C1" w:rsidP="009138C1">
      <w:pPr>
        <w:spacing w:line="240" w:lineRule="auto"/>
        <w:rPr>
          <w:b/>
          <w:noProof/>
          <w:sz w:val="28"/>
          <w:szCs w:val="28"/>
        </w:rPr>
      </w:pPr>
      <w:r w:rsidRPr="0065386B">
        <w:rPr>
          <w:rFonts w:eastAsia="Times New Roman"/>
          <w:sz w:val="28"/>
          <w:szCs w:val="28"/>
        </w:rPr>
        <w:t>The focus of Mars</w:t>
      </w:r>
      <w:r>
        <w:rPr>
          <w:rFonts w:eastAsia="Times New Roman"/>
          <w:sz w:val="28"/>
          <w:szCs w:val="28"/>
        </w:rPr>
        <w:t xml:space="preserve"> </w:t>
      </w:r>
      <w:r w:rsidRPr="0065386B">
        <w:rPr>
          <w:rFonts w:eastAsia="Times New Roman"/>
          <w:sz w:val="28"/>
          <w:szCs w:val="28"/>
        </w:rPr>
        <w:t>Quest is to present Mars via a set of multidisciplinary themes. These ideas are woven throughout the program and help relate the information presented in the show to the lives of students, families, and the general public. Show content is relevant in the following subject areas:</w:t>
      </w:r>
    </w:p>
    <w:p w:rsidR="009138C1" w:rsidRPr="0065386B" w:rsidRDefault="009138C1" w:rsidP="009138C1">
      <w:pPr>
        <w:numPr>
          <w:ilvl w:val="0"/>
          <w:numId w:val="1"/>
        </w:numPr>
        <w:adjustRightInd w:val="0"/>
        <w:spacing w:after="0" w:line="240" w:lineRule="auto"/>
        <w:rPr>
          <w:rFonts w:eastAsia="Times New Roman"/>
          <w:b/>
          <w:bCs/>
          <w:sz w:val="28"/>
          <w:szCs w:val="28"/>
        </w:rPr>
      </w:pPr>
      <w:r w:rsidRPr="0065386B">
        <w:rPr>
          <w:rFonts w:eastAsia="Times New Roman"/>
          <w:b/>
          <w:bCs/>
          <w:sz w:val="28"/>
          <w:szCs w:val="28"/>
        </w:rPr>
        <w:t>Physical Sciences:</w:t>
      </w:r>
    </w:p>
    <w:p w:rsidR="009138C1" w:rsidRPr="0065386B" w:rsidRDefault="009138C1" w:rsidP="009138C1">
      <w:pPr>
        <w:adjustRightInd w:val="0"/>
        <w:spacing w:after="0" w:line="240" w:lineRule="auto"/>
        <w:ind w:left="720"/>
        <w:rPr>
          <w:rFonts w:eastAsia="Times New Roman"/>
          <w:sz w:val="28"/>
          <w:szCs w:val="28"/>
        </w:rPr>
      </w:pPr>
      <w:r w:rsidRPr="0065386B">
        <w:rPr>
          <w:rFonts w:eastAsia="Times New Roman"/>
          <w:sz w:val="28"/>
          <w:szCs w:val="28"/>
        </w:rPr>
        <w:t>· Positions and motions of Earth and Mars</w:t>
      </w:r>
    </w:p>
    <w:p w:rsidR="009138C1" w:rsidRPr="0065386B" w:rsidRDefault="009138C1" w:rsidP="009138C1">
      <w:pPr>
        <w:adjustRightInd w:val="0"/>
        <w:spacing w:after="0" w:line="240" w:lineRule="auto"/>
        <w:ind w:left="720"/>
        <w:rPr>
          <w:rFonts w:eastAsia="Times New Roman"/>
          <w:sz w:val="28"/>
          <w:szCs w:val="28"/>
        </w:rPr>
      </w:pPr>
      <w:r w:rsidRPr="0065386B">
        <w:rPr>
          <w:rFonts w:eastAsia="Times New Roman"/>
          <w:sz w:val="28"/>
          <w:szCs w:val="28"/>
        </w:rPr>
        <w:t>· Mars and Earth orbits, relative positions over time</w:t>
      </w:r>
    </w:p>
    <w:p w:rsidR="009138C1" w:rsidRDefault="009138C1" w:rsidP="009138C1">
      <w:pPr>
        <w:adjustRightInd w:val="0"/>
        <w:spacing w:after="0" w:line="240" w:lineRule="auto"/>
        <w:ind w:left="720"/>
        <w:rPr>
          <w:rFonts w:eastAsia="Times New Roman"/>
          <w:sz w:val="28"/>
          <w:szCs w:val="28"/>
        </w:rPr>
      </w:pPr>
      <w:r w:rsidRPr="0065386B">
        <w:rPr>
          <w:rFonts w:eastAsia="Times New Roman"/>
          <w:sz w:val="28"/>
          <w:szCs w:val="28"/>
        </w:rPr>
        <w:t>· Orbital effects on climate, seasons</w:t>
      </w:r>
    </w:p>
    <w:p w:rsidR="009138C1" w:rsidRPr="009138C1" w:rsidRDefault="009138C1" w:rsidP="009138C1">
      <w:pPr>
        <w:adjustRightInd w:val="0"/>
        <w:spacing w:after="0" w:line="240" w:lineRule="auto"/>
        <w:ind w:left="720"/>
        <w:rPr>
          <w:rFonts w:eastAsia="Times New Roman"/>
          <w:sz w:val="20"/>
          <w:szCs w:val="28"/>
        </w:rPr>
      </w:pPr>
    </w:p>
    <w:p w:rsidR="009138C1" w:rsidRPr="0065386B" w:rsidRDefault="009138C1" w:rsidP="009138C1">
      <w:pPr>
        <w:numPr>
          <w:ilvl w:val="0"/>
          <w:numId w:val="1"/>
        </w:numPr>
        <w:adjustRightInd w:val="0"/>
        <w:spacing w:after="0" w:line="240" w:lineRule="auto"/>
        <w:rPr>
          <w:rFonts w:eastAsia="Times New Roman"/>
          <w:b/>
          <w:bCs/>
          <w:sz w:val="28"/>
          <w:szCs w:val="28"/>
        </w:rPr>
      </w:pPr>
      <w:r w:rsidRPr="0065386B">
        <w:rPr>
          <w:rFonts w:eastAsia="Times New Roman"/>
          <w:b/>
          <w:bCs/>
          <w:sz w:val="28"/>
          <w:szCs w:val="28"/>
        </w:rPr>
        <w:t>Earth and Space Sciences:</w:t>
      </w:r>
    </w:p>
    <w:p w:rsidR="009138C1" w:rsidRPr="0065386B" w:rsidRDefault="009138C1" w:rsidP="009138C1">
      <w:pPr>
        <w:adjustRightInd w:val="0"/>
        <w:spacing w:after="0" w:line="240" w:lineRule="auto"/>
        <w:ind w:left="720"/>
        <w:rPr>
          <w:rFonts w:eastAsia="Times New Roman"/>
          <w:sz w:val="28"/>
          <w:szCs w:val="28"/>
        </w:rPr>
      </w:pPr>
      <w:r w:rsidRPr="0065386B">
        <w:rPr>
          <w:rFonts w:eastAsia="Times New Roman"/>
          <w:sz w:val="28"/>
          <w:szCs w:val="28"/>
        </w:rPr>
        <w:t>· Objects in the sky: Earth, Mars, Mars satellites</w:t>
      </w:r>
    </w:p>
    <w:p w:rsidR="009138C1" w:rsidRPr="0065386B" w:rsidRDefault="009138C1" w:rsidP="009138C1">
      <w:pPr>
        <w:adjustRightInd w:val="0"/>
        <w:spacing w:after="0" w:line="240" w:lineRule="auto"/>
        <w:ind w:left="720"/>
        <w:rPr>
          <w:rFonts w:eastAsia="Times New Roman"/>
          <w:sz w:val="28"/>
          <w:szCs w:val="28"/>
        </w:rPr>
      </w:pPr>
      <w:r w:rsidRPr="0065386B">
        <w:rPr>
          <w:rFonts w:eastAsia="Times New Roman"/>
          <w:sz w:val="28"/>
          <w:szCs w:val="28"/>
        </w:rPr>
        <w:t>· Comparative planetology of Earth and Mars</w:t>
      </w:r>
    </w:p>
    <w:p w:rsidR="009138C1" w:rsidRDefault="009138C1" w:rsidP="009138C1">
      <w:pPr>
        <w:adjustRightInd w:val="0"/>
        <w:spacing w:after="0" w:line="240" w:lineRule="auto"/>
        <w:ind w:left="720"/>
        <w:rPr>
          <w:rFonts w:eastAsia="Times New Roman"/>
          <w:sz w:val="28"/>
          <w:szCs w:val="28"/>
        </w:rPr>
      </w:pPr>
      <w:r w:rsidRPr="0065386B">
        <w:rPr>
          <w:rFonts w:eastAsia="Times New Roman"/>
          <w:sz w:val="28"/>
          <w:szCs w:val="28"/>
        </w:rPr>
        <w:t>· Mars environment, climate change, evolution, surface</w:t>
      </w:r>
    </w:p>
    <w:p w:rsidR="009138C1" w:rsidRPr="009138C1" w:rsidRDefault="009138C1" w:rsidP="009138C1">
      <w:pPr>
        <w:adjustRightInd w:val="0"/>
        <w:spacing w:after="0" w:line="240" w:lineRule="auto"/>
        <w:ind w:left="720"/>
        <w:rPr>
          <w:rFonts w:eastAsia="Times New Roman"/>
          <w:sz w:val="20"/>
          <w:szCs w:val="28"/>
        </w:rPr>
      </w:pPr>
    </w:p>
    <w:p w:rsidR="009138C1" w:rsidRPr="0065386B" w:rsidRDefault="009138C1" w:rsidP="009138C1">
      <w:pPr>
        <w:numPr>
          <w:ilvl w:val="0"/>
          <w:numId w:val="1"/>
        </w:numPr>
        <w:adjustRightInd w:val="0"/>
        <w:spacing w:after="0" w:line="240" w:lineRule="auto"/>
        <w:rPr>
          <w:rFonts w:eastAsia="Times New Roman"/>
          <w:b/>
          <w:bCs/>
          <w:sz w:val="28"/>
          <w:szCs w:val="28"/>
        </w:rPr>
      </w:pPr>
      <w:r w:rsidRPr="0065386B">
        <w:rPr>
          <w:rFonts w:eastAsia="Times New Roman"/>
          <w:b/>
          <w:bCs/>
          <w:sz w:val="28"/>
          <w:szCs w:val="28"/>
        </w:rPr>
        <w:t>Life Sciences:</w:t>
      </w:r>
    </w:p>
    <w:p w:rsidR="009138C1" w:rsidRDefault="009138C1" w:rsidP="009138C1">
      <w:pPr>
        <w:adjustRightInd w:val="0"/>
        <w:spacing w:after="0" w:line="240" w:lineRule="auto"/>
        <w:ind w:left="720"/>
        <w:rPr>
          <w:rFonts w:eastAsia="Times New Roman"/>
          <w:sz w:val="28"/>
          <w:szCs w:val="28"/>
        </w:rPr>
      </w:pPr>
      <w:r w:rsidRPr="0065386B">
        <w:rPr>
          <w:rFonts w:eastAsia="Times New Roman"/>
          <w:sz w:val="28"/>
          <w:szCs w:val="28"/>
        </w:rPr>
        <w:t>· The search for life on Mars and likely environments where it might exist</w:t>
      </w:r>
    </w:p>
    <w:p w:rsidR="009138C1" w:rsidRPr="009138C1" w:rsidRDefault="009138C1" w:rsidP="009138C1">
      <w:pPr>
        <w:adjustRightInd w:val="0"/>
        <w:spacing w:after="0" w:line="240" w:lineRule="auto"/>
        <w:ind w:left="720"/>
        <w:rPr>
          <w:rFonts w:eastAsia="Times New Roman"/>
          <w:sz w:val="20"/>
          <w:szCs w:val="28"/>
        </w:rPr>
      </w:pPr>
    </w:p>
    <w:p w:rsidR="009138C1" w:rsidRPr="0065386B" w:rsidRDefault="009138C1" w:rsidP="009138C1">
      <w:pPr>
        <w:numPr>
          <w:ilvl w:val="0"/>
          <w:numId w:val="1"/>
        </w:numPr>
        <w:adjustRightInd w:val="0"/>
        <w:spacing w:after="0" w:line="240" w:lineRule="auto"/>
        <w:rPr>
          <w:rFonts w:eastAsia="Times New Roman"/>
          <w:b/>
          <w:bCs/>
          <w:sz w:val="28"/>
          <w:szCs w:val="28"/>
        </w:rPr>
      </w:pPr>
      <w:r w:rsidRPr="0065386B">
        <w:rPr>
          <w:rFonts w:eastAsia="Times New Roman"/>
          <w:b/>
          <w:bCs/>
          <w:sz w:val="28"/>
          <w:szCs w:val="28"/>
        </w:rPr>
        <w:t>Science and Technology:</w:t>
      </w:r>
    </w:p>
    <w:p w:rsidR="009138C1" w:rsidRPr="0065386B" w:rsidRDefault="009138C1" w:rsidP="009138C1">
      <w:pPr>
        <w:adjustRightInd w:val="0"/>
        <w:spacing w:after="0" w:line="240" w:lineRule="auto"/>
        <w:ind w:left="720"/>
        <w:rPr>
          <w:rFonts w:eastAsia="Times New Roman"/>
          <w:sz w:val="28"/>
          <w:szCs w:val="28"/>
        </w:rPr>
      </w:pPr>
      <w:r w:rsidRPr="0065386B">
        <w:rPr>
          <w:rFonts w:eastAsia="Times New Roman"/>
          <w:sz w:val="28"/>
          <w:szCs w:val="28"/>
        </w:rPr>
        <w:t>· Mars through binoculars, telescopes</w:t>
      </w:r>
    </w:p>
    <w:p w:rsidR="009138C1" w:rsidRPr="0065386B" w:rsidRDefault="009138C1" w:rsidP="009138C1">
      <w:pPr>
        <w:adjustRightInd w:val="0"/>
        <w:spacing w:after="0" w:line="240" w:lineRule="auto"/>
        <w:ind w:left="720"/>
        <w:rPr>
          <w:rFonts w:eastAsia="Times New Roman"/>
          <w:sz w:val="28"/>
          <w:szCs w:val="28"/>
        </w:rPr>
      </w:pPr>
      <w:r w:rsidRPr="0065386B">
        <w:rPr>
          <w:rFonts w:eastAsia="Times New Roman"/>
          <w:sz w:val="28"/>
          <w:szCs w:val="28"/>
        </w:rPr>
        <w:t>· Exploration of Mars by spacecraft missions</w:t>
      </w:r>
    </w:p>
    <w:p w:rsidR="009138C1" w:rsidRPr="0065386B" w:rsidRDefault="009138C1" w:rsidP="009138C1">
      <w:pPr>
        <w:adjustRightInd w:val="0"/>
        <w:spacing w:after="0" w:line="240" w:lineRule="auto"/>
        <w:ind w:left="720"/>
        <w:rPr>
          <w:rFonts w:eastAsia="Times New Roman"/>
          <w:sz w:val="28"/>
          <w:szCs w:val="28"/>
        </w:rPr>
      </w:pPr>
      <w:r w:rsidRPr="0065386B">
        <w:rPr>
          <w:rFonts w:eastAsia="Times New Roman"/>
          <w:sz w:val="28"/>
          <w:szCs w:val="28"/>
        </w:rPr>
        <w:t>· Technological challenges of future explorations</w:t>
      </w:r>
    </w:p>
    <w:p w:rsidR="009138C1" w:rsidRPr="0065386B" w:rsidRDefault="009138C1" w:rsidP="009138C1">
      <w:pPr>
        <w:adjustRightInd w:val="0"/>
        <w:spacing w:after="0" w:line="240" w:lineRule="auto"/>
        <w:ind w:left="720"/>
        <w:rPr>
          <w:rFonts w:eastAsia="Times New Roman"/>
          <w:sz w:val="28"/>
          <w:szCs w:val="28"/>
        </w:rPr>
      </w:pPr>
      <w:r w:rsidRPr="0065386B">
        <w:rPr>
          <w:rFonts w:eastAsia="Times New Roman"/>
          <w:sz w:val="28"/>
          <w:szCs w:val="28"/>
        </w:rPr>
        <w:t>· Science drivers for Mars exploration</w:t>
      </w:r>
    </w:p>
    <w:p w:rsidR="009138C1" w:rsidRPr="0065386B" w:rsidRDefault="009138C1" w:rsidP="009138C1">
      <w:pPr>
        <w:adjustRightInd w:val="0"/>
        <w:spacing w:after="0" w:line="240" w:lineRule="auto"/>
        <w:ind w:left="720"/>
        <w:rPr>
          <w:rFonts w:eastAsia="Times New Roman"/>
          <w:sz w:val="28"/>
          <w:szCs w:val="28"/>
        </w:rPr>
      </w:pPr>
      <w:r w:rsidRPr="0065386B">
        <w:rPr>
          <w:rFonts w:eastAsia="Times New Roman"/>
          <w:sz w:val="28"/>
          <w:szCs w:val="28"/>
        </w:rPr>
        <w:t>· Remote sensing and spacecraft</w:t>
      </w:r>
    </w:p>
    <w:p w:rsidR="009138C1" w:rsidRDefault="009138C1" w:rsidP="009138C1">
      <w:pPr>
        <w:adjustRightInd w:val="0"/>
        <w:spacing w:after="0" w:line="240" w:lineRule="auto"/>
        <w:ind w:left="720"/>
        <w:rPr>
          <w:rFonts w:eastAsia="Times New Roman"/>
          <w:sz w:val="28"/>
          <w:szCs w:val="28"/>
        </w:rPr>
      </w:pPr>
      <w:r w:rsidRPr="0065386B">
        <w:rPr>
          <w:rFonts w:eastAsia="Times New Roman"/>
          <w:sz w:val="28"/>
          <w:szCs w:val="28"/>
        </w:rPr>
        <w:t>· Technological planning for future Mars studies</w:t>
      </w:r>
    </w:p>
    <w:p w:rsidR="009138C1" w:rsidRPr="009138C1" w:rsidRDefault="009138C1" w:rsidP="009138C1">
      <w:pPr>
        <w:adjustRightInd w:val="0"/>
        <w:spacing w:after="0" w:line="240" w:lineRule="auto"/>
        <w:ind w:left="720"/>
        <w:rPr>
          <w:rFonts w:eastAsia="Times New Roman"/>
          <w:sz w:val="20"/>
          <w:szCs w:val="28"/>
        </w:rPr>
      </w:pPr>
    </w:p>
    <w:p w:rsidR="009138C1" w:rsidRPr="0065386B" w:rsidRDefault="009138C1" w:rsidP="009138C1">
      <w:pPr>
        <w:numPr>
          <w:ilvl w:val="0"/>
          <w:numId w:val="1"/>
        </w:numPr>
        <w:adjustRightInd w:val="0"/>
        <w:spacing w:after="0" w:line="240" w:lineRule="auto"/>
        <w:rPr>
          <w:rFonts w:eastAsia="Times New Roman"/>
          <w:b/>
          <w:bCs/>
          <w:sz w:val="28"/>
          <w:szCs w:val="28"/>
        </w:rPr>
      </w:pPr>
      <w:r w:rsidRPr="0065386B">
        <w:rPr>
          <w:rFonts w:eastAsia="Times New Roman"/>
          <w:b/>
          <w:bCs/>
          <w:sz w:val="28"/>
          <w:szCs w:val="28"/>
        </w:rPr>
        <w:t>History of Science/Science as a Human Endeavor:</w:t>
      </w:r>
    </w:p>
    <w:p w:rsidR="009138C1" w:rsidRPr="0065386B" w:rsidRDefault="009138C1" w:rsidP="009138C1">
      <w:pPr>
        <w:adjustRightInd w:val="0"/>
        <w:spacing w:after="0" w:line="240" w:lineRule="auto"/>
        <w:ind w:left="720"/>
        <w:rPr>
          <w:rFonts w:eastAsia="Times New Roman"/>
          <w:sz w:val="28"/>
          <w:szCs w:val="28"/>
        </w:rPr>
      </w:pPr>
      <w:r w:rsidRPr="0065386B">
        <w:rPr>
          <w:rFonts w:eastAsia="Times New Roman"/>
          <w:sz w:val="28"/>
          <w:szCs w:val="28"/>
        </w:rPr>
        <w:t>· The ancient perception of Mars as a war god</w:t>
      </w:r>
    </w:p>
    <w:p w:rsidR="009138C1" w:rsidRPr="0065386B" w:rsidRDefault="009138C1" w:rsidP="009138C1">
      <w:pPr>
        <w:adjustRightInd w:val="0"/>
        <w:spacing w:after="0" w:line="240" w:lineRule="auto"/>
        <w:ind w:left="720"/>
        <w:rPr>
          <w:rFonts w:eastAsia="Times New Roman"/>
          <w:sz w:val="28"/>
          <w:szCs w:val="28"/>
        </w:rPr>
      </w:pPr>
      <w:r w:rsidRPr="0065386B">
        <w:rPr>
          <w:rFonts w:eastAsia="Times New Roman"/>
          <w:sz w:val="28"/>
          <w:szCs w:val="28"/>
        </w:rPr>
        <w:t>· The scientific exploration of the planet</w:t>
      </w:r>
    </w:p>
    <w:p w:rsidR="009138C1" w:rsidRPr="0065386B" w:rsidRDefault="009138C1" w:rsidP="009138C1">
      <w:pPr>
        <w:adjustRightInd w:val="0"/>
        <w:spacing w:after="0" w:line="240" w:lineRule="auto"/>
        <w:ind w:left="720"/>
        <w:rPr>
          <w:rFonts w:eastAsia="Times New Roman"/>
          <w:sz w:val="28"/>
          <w:szCs w:val="28"/>
        </w:rPr>
      </w:pPr>
      <w:r w:rsidRPr="0065386B">
        <w:rPr>
          <w:rFonts w:eastAsia="Times New Roman"/>
          <w:sz w:val="28"/>
          <w:szCs w:val="28"/>
        </w:rPr>
        <w:t>· Mars in science fiction and fantasy</w:t>
      </w:r>
    </w:p>
    <w:p w:rsidR="009138C1" w:rsidRDefault="009138C1" w:rsidP="009138C1">
      <w:pPr>
        <w:adjustRightInd w:val="0"/>
        <w:spacing w:after="0" w:line="240" w:lineRule="auto"/>
        <w:ind w:left="720"/>
        <w:rPr>
          <w:rFonts w:eastAsia="Times New Roman"/>
          <w:sz w:val="28"/>
          <w:szCs w:val="28"/>
        </w:rPr>
      </w:pPr>
      <w:r w:rsidRPr="0065386B">
        <w:rPr>
          <w:rFonts w:eastAsia="Times New Roman"/>
          <w:sz w:val="28"/>
          <w:szCs w:val="28"/>
        </w:rPr>
        <w:t>· Future human exploration of the planet</w:t>
      </w:r>
    </w:p>
    <w:p w:rsidR="009138C1" w:rsidRPr="009138C1" w:rsidRDefault="009138C1" w:rsidP="009138C1">
      <w:pPr>
        <w:adjustRightInd w:val="0"/>
        <w:spacing w:after="0" w:line="240" w:lineRule="auto"/>
        <w:ind w:left="720"/>
        <w:rPr>
          <w:rFonts w:eastAsia="Times New Roman"/>
          <w:sz w:val="20"/>
          <w:szCs w:val="28"/>
        </w:rPr>
      </w:pPr>
    </w:p>
    <w:p w:rsidR="00EE0102" w:rsidRDefault="009138C1" w:rsidP="00064658">
      <w:pPr>
        <w:numPr>
          <w:ilvl w:val="0"/>
          <w:numId w:val="1"/>
        </w:numPr>
        <w:tabs>
          <w:tab w:val="num" w:pos="720"/>
        </w:tabs>
        <w:adjustRightInd w:val="0"/>
        <w:spacing w:after="0" w:line="240" w:lineRule="auto"/>
        <w:rPr>
          <w:rFonts w:eastAsia="Times New Roman"/>
          <w:b/>
          <w:bCs/>
          <w:sz w:val="28"/>
          <w:szCs w:val="28"/>
        </w:rPr>
      </w:pPr>
      <w:r w:rsidRPr="00D16DCE">
        <w:rPr>
          <w:rFonts w:eastAsia="Times New Roman"/>
          <w:b/>
          <w:bCs/>
          <w:sz w:val="28"/>
          <w:szCs w:val="28"/>
        </w:rPr>
        <w:t>This show adheres to principles put forth in the National Academy of Sciences’ Education Standards published in 1996. For more details, visit the NAS Standards Web site at: http://books.nap.edu/html/nses/html/index.html</w:t>
      </w:r>
    </w:p>
    <w:p w:rsidR="00EE0102" w:rsidRDefault="00EE0102" w:rsidP="00EE0102">
      <w:pPr>
        <w:rPr>
          <w:rFonts w:cs="Times New Roman"/>
          <w:b/>
          <w:color w:val="auto"/>
          <w:sz w:val="28"/>
          <w:szCs w:val="28"/>
        </w:rPr>
      </w:pPr>
      <w:r w:rsidRPr="00356682">
        <w:rPr>
          <w:rFonts w:cs="Times New Roman"/>
          <w:b/>
          <w:color w:val="auto"/>
          <w:sz w:val="28"/>
          <w:szCs w:val="28"/>
        </w:rPr>
        <w:lastRenderedPageBreak/>
        <w:t>Science TEKS:</w:t>
      </w:r>
    </w:p>
    <w:p w:rsidR="00EE0102" w:rsidRPr="00107CBA" w:rsidRDefault="00EE0102" w:rsidP="00EE0102">
      <w:pPr>
        <w:numPr>
          <w:ilvl w:val="0"/>
          <w:numId w:val="3"/>
        </w:numPr>
        <w:spacing w:after="0" w:line="240" w:lineRule="auto"/>
        <w:rPr>
          <w:b/>
          <w:color w:val="auto"/>
          <w:sz w:val="20"/>
          <w:szCs w:val="20"/>
        </w:rPr>
      </w:pPr>
      <w:r w:rsidRPr="00107CBA">
        <w:rPr>
          <w:rFonts w:eastAsia="Times New Roman"/>
          <w:color w:val="auto"/>
          <w:sz w:val="20"/>
          <w:szCs w:val="20"/>
        </w:rPr>
        <w:t>6.11 Earth and space. The student understands the organization of our solar system and the relationships among the various bodies that comprise it. The student is expected to:</w:t>
      </w:r>
    </w:p>
    <w:p w:rsidR="00EE0102" w:rsidRPr="00107CBA" w:rsidRDefault="00EE0102" w:rsidP="00EE0102">
      <w:pPr>
        <w:numPr>
          <w:ilvl w:val="0"/>
          <w:numId w:val="4"/>
        </w:numPr>
        <w:spacing w:after="0" w:line="240" w:lineRule="auto"/>
        <w:rPr>
          <w:b/>
          <w:color w:val="auto"/>
          <w:sz w:val="20"/>
          <w:szCs w:val="20"/>
        </w:rPr>
      </w:pPr>
      <w:r>
        <w:rPr>
          <w:rFonts w:eastAsia="Times New Roman"/>
          <w:color w:val="auto"/>
          <w:sz w:val="20"/>
          <w:szCs w:val="20"/>
        </w:rPr>
        <w:t xml:space="preserve">(A) </w:t>
      </w:r>
      <w:r w:rsidRPr="00107CBA">
        <w:rPr>
          <w:rFonts w:eastAsia="Times New Roman"/>
          <w:color w:val="auto"/>
          <w:sz w:val="20"/>
          <w:szCs w:val="20"/>
        </w:rPr>
        <w:t>describe the physical properties, locations, and movements of the Sun, planets, Galilean moons, meteors, asteroids, and comets;</w:t>
      </w:r>
    </w:p>
    <w:p w:rsidR="00EE0102" w:rsidRPr="00107CBA" w:rsidRDefault="00EE0102" w:rsidP="00EE0102">
      <w:pPr>
        <w:numPr>
          <w:ilvl w:val="0"/>
          <w:numId w:val="4"/>
        </w:numPr>
        <w:spacing w:after="0" w:line="240" w:lineRule="auto"/>
        <w:rPr>
          <w:b/>
          <w:color w:val="auto"/>
          <w:sz w:val="20"/>
          <w:szCs w:val="20"/>
        </w:rPr>
      </w:pPr>
      <w:r w:rsidRPr="00107CBA">
        <w:rPr>
          <w:rFonts w:eastAsia="Times New Roman"/>
          <w:color w:val="auto"/>
          <w:sz w:val="20"/>
          <w:szCs w:val="20"/>
        </w:rPr>
        <w:t>(B) understand that gravity is the force that governs the motion of our solar system; and</w:t>
      </w:r>
    </w:p>
    <w:p w:rsidR="00EE0102" w:rsidRPr="00107CBA" w:rsidRDefault="00EE0102" w:rsidP="00EE0102">
      <w:pPr>
        <w:numPr>
          <w:ilvl w:val="0"/>
          <w:numId w:val="4"/>
        </w:numPr>
        <w:spacing w:after="0" w:line="240" w:lineRule="auto"/>
        <w:rPr>
          <w:rFonts w:eastAsia="Times New Roman"/>
          <w:color w:val="auto"/>
          <w:sz w:val="20"/>
          <w:szCs w:val="20"/>
        </w:rPr>
      </w:pPr>
      <w:r w:rsidRPr="00107CBA">
        <w:rPr>
          <w:rFonts w:eastAsia="Times New Roman"/>
          <w:color w:val="auto"/>
          <w:sz w:val="20"/>
          <w:szCs w:val="20"/>
        </w:rPr>
        <w:t xml:space="preserve">(C) </w:t>
      </w:r>
      <w:proofErr w:type="gramStart"/>
      <w:r w:rsidRPr="00107CBA">
        <w:rPr>
          <w:rFonts w:eastAsia="Times New Roman"/>
          <w:color w:val="auto"/>
          <w:sz w:val="20"/>
          <w:szCs w:val="20"/>
        </w:rPr>
        <w:t>describe</w:t>
      </w:r>
      <w:proofErr w:type="gramEnd"/>
      <w:r w:rsidRPr="00107CBA">
        <w:rPr>
          <w:rFonts w:eastAsia="Times New Roman"/>
          <w:color w:val="auto"/>
          <w:sz w:val="20"/>
          <w:szCs w:val="20"/>
        </w:rPr>
        <w:t xml:space="preserve"> the history and future of space exploration, including the types of equipment and transportation needed for space travel.</w:t>
      </w:r>
    </w:p>
    <w:p w:rsidR="00EE0102" w:rsidRPr="00107CBA" w:rsidRDefault="00EE0102" w:rsidP="00EE0102">
      <w:pPr>
        <w:numPr>
          <w:ilvl w:val="0"/>
          <w:numId w:val="3"/>
        </w:numPr>
        <w:spacing w:after="0" w:line="240" w:lineRule="auto"/>
        <w:rPr>
          <w:rFonts w:eastAsia="Times New Roman"/>
          <w:color w:val="auto"/>
          <w:sz w:val="20"/>
          <w:szCs w:val="20"/>
        </w:rPr>
      </w:pPr>
      <w:r w:rsidRPr="00107CBA">
        <w:rPr>
          <w:rFonts w:eastAsia="Times New Roman"/>
          <w:color w:val="auto"/>
          <w:sz w:val="20"/>
          <w:szCs w:val="20"/>
        </w:rPr>
        <w:t>7.2 Scientific investigation and reasoning. The student uses scientific inquiry methods during laboratory and field investigations. The student is expected to:</w:t>
      </w:r>
    </w:p>
    <w:p w:rsidR="00EE0102" w:rsidRPr="00107CBA" w:rsidRDefault="00EE0102" w:rsidP="00EE0102">
      <w:pPr>
        <w:numPr>
          <w:ilvl w:val="0"/>
          <w:numId w:val="5"/>
        </w:numPr>
        <w:spacing w:after="0" w:line="240" w:lineRule="auto"/>
        <w:rPr>
          <w:rFonts w:eastAsia="Times New Roman"/>
          <w:color w:val="auto"/>
          <w:sz w:val="20"/>
          <w:szCs w:val="20"/>
        </w:rPr>
      </w:pPr>
      <w:r>
        <w:rPr>
          <w:rFonts w:eastAsia="Times New Roman"/>
          <w:color w:val="auto"/>
          <w:sz w:val="20"/>
          <w:szCs w:val="20"/>
        </w:rPr>
        <w:t xml:space="preserve">(A) </w:t>
      </w:r>
      <w:r w:rsidRPr="00107CBA">
        <w:rPr>
          <w:rFonts w:eastAsia="Times New Roman"/>
          <w:color w:val="auto"/>
          <w:sz w:val="20"/>
          <w:szCs w:val="20"/>
        </w:rPr>
        <w:t>plan and implement comparative and descriptive investigations by making observations, asking well-defined questions, and using appropriate equipment and technology;</w:t>
      </w:r>
    </w:p>
    <w:p w:rsidR="00EE0102" w:rsidRPr="00107CBA" w:rsidRDefault="00EE0102" w:rsidP="00EE0102">
      <w:pPr>
        <w:numPr>
          <w:ilvl w:val="0"/>
          <w:numId w:val="5"/>
        </w:numPr>
        <w:spacing w:after="0" w:line="240" w:lineRule="auto"/>
        <w:rPr>
          <w:rFonts w:eastAsia="Times New Roman"/>
          <w:color w:val="auto"/>
          <w:sz w:val="20"/>
          <w:szCs w:val="20"/>
        </w:rPr>
      </w:pPr>
      <w:r w:rsidRPr="00107CBA">
        <w:rPr>
          <w:rFonts w:eastAsia="Times New Roman"/>
          <w:color w:val="auto"/>
          <w:sz w:val="20"/>
          <w:szCs w:val="20"/>
        </w:rPr>
        <w:t>(B) design and implement experimental investigations by making observations, asking well-defined questions, formulating testable hypotheses, and using appropriate equipment and technology;</w:t>
      </w:r>
    </w:p>
    <w:p w:rsidR="00EE0102" w:rsidRPr="00107CBA" w:rsidRDefault="00EE0102" w:rsidP="00EE0102">
      <w:pPr>
        <w:numPr>
          <w:ilvl w:val="0"/>
          <w:numId w:val="5"/>
        </w:numPr>
        <w:spacing w:after="0" w:line="240" w:lineRule="auto"/>
        <w:rPr>
          <w:rFonts w:eastAsia="Times New Roman"/>
          <w:color w:val="auto"/>
          <w:sz w:val="20"/>
          <w:szCs w:val="20"/>
        </w:rPr>
      </w:pPr>
      <w:r w:rsidRPr="00107CBA">
        <w:rPr>
          <w:rFonts w:eastAsia="Times New Roman"/>
          <w:color w:val="auto"/>
          <w:sz w:val="20"/>
          <w:szCs w:val="20"/>
        </w:rPr>
        <w:t>(C) collect and record data using the International System of Units (SI) and qualitative means such as labeled drawings, writing, and graphic organizers;</w:t>
      </w:r>
    </w:p>
    <w:p w:rsidR="00EE0102" w:rsidRPr="00107CBA" w:rsidRDefault="00EE0102" w:rsidP="00EE0102">
      <w:pPr>
        <w:numPr>
          <w:ilvl w:val="0"/>
          <w:numId w:val="5"/>
        </w:numPr>
        <w:spacing w:after="0" w:line="240" w:lineRule="auto"/>
        <w:rPr>
          <w:rFonts w:eastAsia="Times New Roman"/>
          <w:color w:val="auto"/>
          <w:sz w:val="20"/>
          <w:szCs w:val="20"/>
        </w:rPr>
      </w:pPr>
      <w:r w:rsidRPr="00107CBA">
        <w:rPr>
          <w:rFonts w:eastAsia="Times New Roman"/>
          <w:color w:val="auto"/>
          <w:sz w:val="20"/>
          <w:szCs w:val="20"/>
        </w:rPr>
        <w:t>(D) construct tables and graphs, using repeated trials and means, to organize data and identify patterns; and</w:t>
      </w:r>
    </w:p>
    <w:p w:rsidR="00EE0102" w:rsidRPr="00107CBA" w:rsidRDefault="00EE0102" w:rsidP="00EE0102">
      <w:pPr>
        <w:numPr>
          <w:ilvl w:val="0"/>
          <w:numId w:val="3"/>
        </w:numPr>
        <w:spacing w:after="0" w:line="240" w:lineRule="auto"/>
        <w:rPr>
          <w:rFonts w:eastAsia="Times New Roman"/>
          <w:color w:val="auto"/>
          <w:sz w:val="20"/>
          <w:szCs w:val="20"/>
        </w:rPr>
      </w:pPr>
      <w:r w:rsidRPr="00107CBA">
        <w:rPr>
          <w:rFonts w:eastAsia="Times New Roman"/>
          <w:color w:val="auto"/>
          <w:sz w:val="20"/>
          <w:szCs w:val="20"/>
        </w:rPr>
        <w:t>7.9 Earth and space. The student knows components of our solar system. The student is expected to:</w:t>
      </w:r>
    </w:p>
    <w:p w:rsidR="00EE0102" w:rsidRPr="00107CBA" w:rsidRDefault="00EE0102" w:rsidP="00EE0102">
      <w:pPr>
        <w:numPr>
          <w:ilvl w:val="0"/>
          <w:numId w:val="6"/>
        </w:numPr>
        <w:spacing w:after="0" w:line="240" w:lineRule="auto"/>
        <w:rPr>
          <w:rFonts w:eastAsia="Times New Roman"/>
          <w:color w:val="auto"/>
          <w:sz w:val="20"/>
          <w:szCs w:val="20"/>
        </w:rPr>
      </w:pPr>
      <w:r>
        <w:rPr>
          <w:rFonts w:eastAsia="Times New Roman"/>
          <w:color w:val="auto"/>
          <w:sz w:val="20"/>
          <w:szCs w:val="20"/>
        </w:rPr>
        <w:t xml:space="preserve">(A) </w:t>
      </w:r>
      <w:r w:rsidRPr="00107CBA">
        <w:rPr>
          <w:rFonts w:eastAsia="Times New Roman"/>
          <w:color w:val="auto"/>
          <w:sz w:val="20"/>
          <w:szCs w:val="20"/>
        </w:rPr>
        <w:t>analyze the characteristics of objects in our solar system that allow life to exist such as the proximity of the Sun, presence of water, and composition of the atmosphere; and</w:t>
      </w:r>
    </w:p>
    <w:p w:rsidR="00EE0102" w:rsidRPr="00107CBA" w:rsidRDefault="00EE0102" w:rsidP="00EE0102">
      <w:pPr>
        <w:numPr>
          <w:ilvl w:val="0"/>
          <w:numId w:val="6"/>
        </w:numPr>
        <w:spacing w:after="0" w:line="240" w:lineRule="auto"/>
        <w:rPr>
          <w:rFonts w:eastAsia="Times New Roman"/>
          <w:color w:val="auto"/>
          <w:sz w:val="20"/>
          <w:szCs w:val="20"/>
        </w:rPr>
      </w:pPr>
      <w:r w:rsidRPr="00107CBA">
        <w:rPr>
          <w:rFonts w:eastAsia="Times New Roman"/>
          <w:color w:val="auto"/>
          <w:sz w:val="20"/>
          <w:szCs w:val="20"/>
        </w:rPr>
        <w:t xml:space="preserve">(B) </w:t>
      </w:r>
      <w:proofErr w:type="gramStart"/>
      <w:r w:rsidRPr="00107CBA">
        <w:rPr>
          <w:rFonts w:eastAsia="Times New Roman"/>
          <w:color w:val="auto"/>
          <w:sz w:val="20"/>
          <w:szCs w:val="20"/>
        </w:rPr>
        <w:t>identify</w:t>
      </w:r>
      <w:proofErr w:type="gramEnd"/>
      <w:r w:rsidRPr="00107CBA">
        <w:rPr>
          <w:rFonts w:eastAsia="Times New Roman"/>
          <w:color w:val="auto"/>
          <w:sz w:val="20"/>
          <w:szCs w:val="20"/>
        </w:rPr>
        <w:t xml:space="preserve"> the accommodations, considering the characteristics of our solar system, that enabled manned space exploration.</w:t>
      </w:r>
    </w:p>
    <w:p w:rsidR="00EE0102" w:rsidRPr="00107CBA" w:rsidRDefault="00EE0102" w:rsidP="00EE0102">
      <w:pPr>
        <w:numPr>
          <w:ilvl w:val="0"/>
          <w:numId w:val="3"/>
        </w:numPr>
        <w:spacing w:after="0" w:line="240" w:lineRule="auto"/>
        <w:rPr>
          <w:rFonts w:eastAsia="Times New Roman"/>
          <w:color w:val="auto"/>
          <w:sz w:val="20"/>
          <w:szCs w:val="20"/>
        </w:rPr>
      </w:pPr>
      <w:r w:rsidRPr="00107CBA">
        <w:rPr>
          <w:rFonts w:eastAsia="Times New Roman"/>
          <w:color w:val="auto"/>
          <w:sz w:val="20"/>
          <w:szCs w:val="20"/>
        </w:rPr>
        <w:t>8.2 Scientific investigation and reasoning. The student uses scientific inquiry methods during laboratory and field investigations. The student is expected to:</w:t>
      </w:r>
    </w:p>
    <w:p w:rsidR="00EE0102" w:rsidRPr="00107CBA" w:rsidRDefault="00EE0102" w:rsidP="00EE0102">
      <w:pPr>
        <w:numPr>
          <w:ilvl w:val="0"/>
          <w:numId w:val="7"/>
        </w:numPr>
        <w:spacing w:after="0" w:line="240" w:lineRule="auto"/>
        <w:rPr>
          <w:rFonts w:eastAsia="Times New Roman"/>
          <w:color w:val="auto"/>
          <w:sz w:val="20"/>
          <w:szCs w:val="20"/>
        </w:rPr>
      </w:pPr>
      <w:r w:rsidRPr="00107CBA">
        <w:rPr>
          <w:rFonts w:eastAsia="Times New Roman"/>
          <w:color w:val="auto"/>
          <w:sz w:val="20"/>
          <w:szCs w:val="20"/>
        </w:rPr>
        <w:t xml:space="preserve">(E) </w:t>
      </w:r>
      <w:proofErr w:type="gramStart"/>
      <w:r w:rsidRPr="00107CBA">
        <w:rPr>
          <w:rFonts w:eastAsia="Times New Roman"/>
          <w:color w:val="auto"/>
          <w:sz w:val="20"/>
          <w:szCs w:val="20"/>
        </w:rPr>
        <w:t>analyze</w:t>
      </w:r>
      <w:proofErr w:type="gramEnd"/>
      <w:r w:rsidRPr="00107CBA">
        <w:rPr>
          <w:rFonts w:eastAsia="Times New Roman"/>
          <w:color w:val="auto"/>
          <w:sz w:val="20"/>
          <w:szCs w:val="20"/>
        </w:rPr>
        <w:t xml:space="preserve"> data to formulate reasonable explanations, communicate valid conclusions supported by the data, and predict trends.</w:t>
      </w:r>
    </w:p>
    <w:p w:rsidR="00EE0102" w:rsidRPr="00107CBA" w:rsidRDefault="00EE0102" w:rsidP="00EE0102">
      <w:pPr>
        <w:numPr>
          <w:ilvl w:val="0"/>
          <w:numId w:val="3"/>
        </w:numPr>
        <w:spacing w:after="0" w:line="240" w:lineRule="auto"/>
        <w:rPr>
          <w:rFonts w:eastAsia="Times New Roman"/>
          <w:color w:val="auto"/>
          <w:sz w:val="20"/>
          <w:szCs w:val="20"/>
        </w:rPr>
      </w:pPr>
      <w:r w:rsidRPr="00107CBA">
        <w:rPr>
          <w:rFonts w:eastAsia="Times New Roman"/>
          <w:color w:val="auto"/>
          <w:sz w:val="20"/>
          <w:szCs w:val="20"/>
        </w:rPr>
        <w:t>8.3 Scientific investigation and reasoning. The student uses critical thinking, scientific reasoning, and problem solving to make informed decisions and knows the contributions of relevant scientists. The student is expected to:</w:t>
      </w:r>
    </w:p>
    <w:p w:rsidR="00EE0102" w:rsidRPr="00107CBA" w:rsidRDefault="00EE0102" w:rsidP="00EE0102">
      <w:pPr>
        <w:numPr>
          <w:ilvl w:val="0"/>
          <w:numId w:val="7"/>
        </w:numPr>
        <w:spacing w:after="0" w:line="240" w:lineRule="auto"/>
        <w:rPr>
          <w:rFonts w:eastAsia="Times New Roman"/>
          <w:color w:val="auto"/>
          <w:sz w:val="20"/>
          <w:szCs w:val="20"/>
        </w:rPr>
      </w:pPr>
      <w:r>
        <w:rPr>
          <w:rFonts w:eastAsia="Times New Roman"/>
          <w:color w:val="auto"/>
          <w:sz w:val="20"/>
          <w:szCs w:val="20"/>
        </w:rPr>
        <w:t xml:space="preserve">(A) </w:t>
      </w:r>
      <w:r w:rsidRPr="00107CBA">
        <w:rPr>
          <w:rFonts w:eastAsia="Times New Roman"/>
          <w:color w:val="auto"/>
          <w:sz w:val="20"/>
          <w:szCs w:val="20"/>
        </w:rPr>
        <w:t>in all fields of science, analyze, evaluate, and critique scientific explanations by using empirical evidence, logical reasoning, and experimental and observational testing, including examining all sides of scientific evidence of those scientific explanations, so as to encourage critical thinking by the student;</w:t>
      </w:r>
    </w:p>
    <w:p w:rsidR="00EE0102" w:rsidRPr="00107CBA" w:rsidRDefault="00EE0102" w:rsidP="00EE0102">
      <w:pPr>
        <w:numPr>
          <w:ilvl w:val="0"/>
          <w:numId w:val="7"/>
        </w:numPr>
        <w:spacing w:after="0" w:line="240" w:lineRule="auto"/>
        <w:rPr>
          <w:rFonts w:eastAsia="Times New Roman"/>
          <w:color w:val="auto"/>
          <w:sz w:val="20"/>
          <w:szCs w:val="20"/>
        </w:rPr>
      </w:pPr>
      <w:r w:rsidRPr="00107CBA">
        <w:rPr>
          <w:rFonts w:eastAsia="Times New Roman"/>
          <w:color w:val="auto"/>
          <w:sz w:val="20"/>
          <w:szCs w:val="20"/>
        </w:rPr>
        <w:t>(B) use models to represent aspects of the natural world such as an atom, a molecule, space, or a geologic feature;</w:t>
      </w:r>
    </w:p>
    <w:p w:rsidR="00EE0102" w:rsidRPr="00107CBA" w:rsidRDefault="00EE0102" w:rsidP="00EE0102">
      <w:pPr>
        <w:numPr>
          <w:ilvl w:val="0"/>
          <w:numId w:val="7"/>
        </w:numPr>
        <w:spacing w:after="0" w:line="240" w:lineRule="auto"/>
        <w:rPr>
          <w:rFonts w:eastAsia="Times New Roman"/>
          <w:color w:val="auto"/>
          <w:sz w:val="20"/>
          <w:szCs w:val="20"/>
        </w:rPr>
      </w:pPr>
      <w:r w:rsidRPr="00107CBA">
        <w:rPr>
          <w:rFonts w:eastAsia="Times New Roman"/>
          <w:color w:val="auto"/>
          <w:sz w:val="20"/>
          <w:szCs w:val="20"/>
        </w:rPr>
        <w:t>(C) identify advantages and limitations of models such as size, scale, properties, and materials; and</w:t>
      </w:r>
    </w:p>
    <w:p w:rsidR="00EE0102" w:rsidRPr="00107CBA" w:rsidRDefault="00EE0102" w:rsidP="00EE0102">
      <w:pPr>
        <w:numPr>
          <w:ilvl w:val="0"/>
          <w:numId w:val="7"/>
        </w:numPr>
        <w:spacing w:after="0" w:line="240" w:lineRule="auto"/>
        <w:rPr>
          <w:rFonts w:eastAsia="Times New Roman"/>
          <w:color w:val="auto"/>
          <w:sz w:val="20"/>
          <w:szCs w:val="20"/>
        </w:rPr>
      </w:pPr>
      <w:r w:rsidRPr="00107CBA">
        <w:rPr>
          <w:rFonts w:eastAsia="Times New Roman"/>
          <w:color w:val="auto"/>
          <w:sz w:val="20"/>
          <w:szCs w:val="20"/>
        </w:rPr>
        <w:t xml:space="preserve">(D) </w:t>
      </w:r>
      <w:proofErr w:type="gramStart"/>
      <w:r w:rsidRPr="00107CBA">
        <w:rPr>
          <w:rFonts w:eastAsia="Times New Roman"/>
          <w:color w:val="auto"/>
          <w:sz w:val="20"/>
          <w:szCs w:val="20"/>
        </w:rPr>
        <w:t>relate</w:t>
      </w:r>
      <w:proofErr w:type="gramEnd"/>
      <w:r w:rsidRPr="00107CBA">
        <w:rPr>
          <w:rFonts w:eastAsia="Times New Roman"/>
          <w:color w:val="auto"/>
          <w:sz w:val="20"/>
          <w:szCs w:val="20"/>
        </w:rPr>
        <w:t xml:space="preserve"> the impact of research on scientific thought and society, including the history of science and contributions of scientists as related to the content.</w:t>
      </w:r>
    </w:p>
    <w:p w:rsidR="00EE0102" w:rsidRPr="00107CBA" w:rsidRDefault="00EE0102" w:rsidP="00EE0102">
      <w:pPr>
        <w:numPr>
          <w:ilvl w:val="0"/>
          <w:numId w:val="3"/>
        </w:numPr>
        <w:spacing w:after="0" w:line="240" w:lineRule="auto"/>
        <w:rPr>
          <w:rFonts w:eastAsia="Times New Roman"/>
          <w:color w:val="auto"/>
          <w:sz w:val="20"/>
          <w:szCs w:val="20"/>
        </w:rPr>
      </w:pPr>
      <w:r w:rsidRPr="00107CBA">
        <w:rPr>
          <w:rFonts w:eastAsia="Times New Roman"/>
          <w:color w:val="auto"/>
          <w:sz w:val="20"/>
          <w:szCs w:val="20"/>
        </w:rPr>
        <w:t>8.4 Scientific investigation and reasoning. The student knows how to use a variety of tools and safety equipment to conduct science inquiry. The student is expected to:</w:t>
      </w:r>
    </w:p>
    <w:p w:rsidR="00EE0102" w:rsidRPr="00107CBA" w:rsidRDefault="00EE0102" w:rsidP="00EE0102">
      <w:pPr>
        <w:numPr>
          <w:ilvl w:val="0"/>
          <w:numId w:val="8"/>
        </w:numPr>
        <w:spacing w:after="0" w:line="240" w:lineRule="auto"/>
        <w:rPr>
          <w:rFonts w:eastAsia="Times New Roman"/>
          <w:color w:val="auto"/>
          <w:sz w:val="20"/>
          <w:szCs w:val="20"/>
        </w:rPr>
      </w:pPr>
      <w:r>
        <w:rPr>
          <w:rFonts w:eastAsia="Times New Roman"/>
          <w:color w:val="auto"/>
          <w:sz w:val="20"/>
          <w:szCs w:val="20"/>
        </w:rPr>
        <w:t xml:space="preserve">(A) </w:t>
      </w:r>
      <w:r w:rsidRPr="00107CBA">
        <w:rPr>
          <w:rFonts w:eastAsia="Times New Roman"/>
          <w:color w:val="auto"/>
          <w:sz w:val="20"/>
          <w:szCs w:val="20"/>
        </w:rPr>
        <w:t xml:space="preserve">use appropriate tools to collect, record, and analyze information, including lab journals/notebooks, beakers, meter sticks, graduated cylinders, anemometers, </w:t>
      </w:r>
      <w:proofErr w:type="spellStart"/>
      <w:r w:rsidRPr="00107CBA">
        <w:rPr>
          <w:rFonts w:eastAsia="Times New Roman"/>
          <w:color w:val="auto"/>
          <w:sz w:val="20"/>
          <w:szCs w:val="20"/>
        </w:rPr>
        <w:t>psychrometers</w:t>
      </w:r>
      <w:proofErr w:type="spellEnd"/>
      <w:r w:rsidRPr="00107CBA">
        <w:rPr>
          <w:rFonts w:eastAsia="Times New Roman"/>
          <w:color w:val="auto"/>
          <w:sz w:val="20"/>
          <w:szCs w:val="20"/>
        </w:rPr>
        <w:t>, hot plates, test tubes, spring scales, balances, microscopes, thermometers, calculators, computers, spectroscopes, timing devices, and other equipment as needed to teach the curriculum</w:t>
      </w:r>
      <w:r>
        <w:rPr>
          <w:rFonts w:eastAsia="Times New Roman"/>
          <w:color w:val="auto"/>
          <w:sz w:val="20"/>
          <w:szCs w:val="20"/>
        </w:rPr>
        <w:t>.</w:t>
      </w:r>
    </w:p>
    <w:p w:rsidR="00EE0102" w:rsidRPr="00107CBA" w:rsidRDefault="00EE0102" w:rsidP="00EE0102">
      <w:pPr>
        <w:spacing w:after="0" w:line="240" w:lineRule="auto"/>
        <w:ind w:left="720"/>
        <w:rPr>
          <w:rFonts w:eastAsia="Times New Roman"/>
          <w:color w:val="auto"/>
          <w:sz w:val="20"/>
          <w:szCs w:val="20"/>
        </w:rPr>
      </w:pPr>
      <w:r w:rsidRPr="00107CBA">
        <w:rPr>
          <w:rFonts w:eastAsia="Times New Roman"/>
          <w:color w:val="auto"/>
          <w:sz w:val="20"/>
          <w:szCs w:val="20"/>
        </w:rPr>
        <w:lastRenderedPageBreak/>
        <w:t>8.9 Earth and space. The student knows that natural events can impact Earth systems. The student is expected to:</w:t>
      </w:r>
    </w:p>
    <w:p w:rsidR="00EE0102" w:rsidRPr="00107CBA" w:rsidRDefault="00EE0102" w:rsidP="00EE0102">
      <w:pPr>
        <w:numPr>
          <w:ilvl w:val="0"/>
          <w:numId w:val="8"/>
        </w:numPr>
        <w:spacing w:after="0" w:line="240" w:lineRule="auto"/>
        <w:rPr>
          <w:rFonts w:eastAsia="Times New Roman"/>
          <w:color w:val="auto"/>
          <w:sz w:val="20"/>
          <w:szCs w:val="20"/>
        </w:rPr>
      </w:pPr>
      <w:r w:rsidRPr="00107CBA">
        <w:rPr>
          <w:rFonts w:eastAsia="Times New Roman"/>
          <w:color w:val="auto"/>
          <w:sz w:val="20"/>
          <w:szCs w:val="20"/>
        </w:rPr>
        <w:t xml:space="preserve">(C) </w:t>
      </w:r>
      <w:proofErr w:type="gramStart"/>
      <w:r w:rsidRPr="00107CBA">
        <w:rPr>
          <w:rFonts w:eastAsia="Times New Roman"/>
          <w:color w:val="auto"/>
          <w:sz w:val="20"/>
          <w:szCs w:val="20"/>
        </w:rPr>
        <w:t>interpret</w:t>
      </w:r>
      <w:proofErr w:type="gramEnd"/>
      <w:r w:rsidRPr="00107CBA">
        <w:rPr>
          <w:rFonts w:eastAsia="Times New Roman"/>
          <w:color w:val="auto"/>
          <w:sz w:val="20"/>
          <w:szCs w:val="20"/>
        </w:rPr>
        <w:t xml:space="preserve"> topographic maps and satellite views to identify land and erosional features and predict how these features may be reshaped by weathering.</w:t>
      </w:r>
    </w:p>
    <w:p w:rsidR="00EE0102" w:rsidRPr="00107CBA" w:rsidRDefault="00EE0102" w:rsidP="00EE0102">
      <w:pPr>
        <w:spacing w:after="0" w:line="240" w:lineRule="auto"/>
        <w:ind w:left="720"/>
        <w:rPr>
          <w:rFonts w:eastAsia="Times New Roman"/>
          <w:color w:val="auto"/>
          <w:sz w:val="20"/>
          <w:szCs w:val="20"/>
        </w:rPr>
      </w:pPr>
    </w:p>
    <w:p w:rsidR="00EE0102" w:rsidRPr="00107CBA" w:rsidRDefault="00EE0102" w:rsidP="00EE0102">
      <w:pPr>
        <w:rPr>
          <w:b/>
          <w:color w:val="auto"/>
          <w:sz w:val="28"/>
          <w:szCs w:val="28"/>
        </w:rPr>
      </w:pPr>
      <w:r w:rsidRPr="00107CBA">
        <w:rPr>
          <w:b/>
          <w:color w:val="auto"/>
          <w:sz w:val="28"/>
          <w:szCs w:val="28"/>
        </w:rPr>
        <w:t>Math</w:t>
      </w:r>
      <w:r w:rsidR="007818BD">
        <w:rPr>
          <w:b/>
          <w:color w:val="auto"/>
          <w:sz w:val="28"/>
          <w:szCs w:val="28"/>
        </w:rPr>
        <w:t>ematics</w:t>
      </w:r>
      <w:r w:rsidRPr="00107CBA">
        <w:rPr>
          <w:b/>
          <w:color w:val="auto"/>
          <w:sz w:val="28"/>
          <w:szCs w:val="28"/>
        </w:rPr>
        <w:t xml:space="preserve"> TEKS:</w:t>
      </w:r>
    </w:p>
    <w:p w:rsidR="00EE0102" w:rsidRPr="00107CBA" w:rsidRDefault="00EE0102" w:rsidP="00EE0102">
      <w:pPr>
        <w:numPr>
          <w:ilvl w:val="0"/>
          <w:numId w:val="2"/>
        </w:numPr>
        <w:spacing w:after="0" w:line="240" w:lineRule="auto"/>
        <w:rPr>
          <w:color w:val="auto"/>
          <w:sz w:val="20"/>
          <w:szCs w:val="20"/>
        </w:rPr>
      </w:pPr>
      <w:r w:rsidRPr="00107CBA">
        <w:rPr>
          <w:color w:val="auto"/>
          <w:sz w:val="20"/>
          <w:szCs w:val="20"/>
        </w:rPr>
        <w:t>7.3</w:t>
      </w:r>
      <w:r w:rsidRPr="00107CBA">
        <w:rPr>
          <w:sz w:val="20"/>
          <w:szCs w:val="20"/>
        </w:rPr>
        <w:t xml:space="preserve"> Patterns, relationships, and algebraic thinking. The student solves problems involving direct proportional relationships. The student is expected to:</w:t>
      </w:r>
    </w:p>
    <w:p w:rsidR="00EE0102" w:rsidRPr="00107CBA" w:rsidRDefault="00EE0102" w:rsidP="00EE0102">
      <w:pPr>
        <w:numPr>
          <w:ilvl w:val="0"/>
          <w:numId w:val="8"/>
        </w:numPr>
        <w:spacing w:after="0" w:line="240" w:lineRule="auto"/>
        <w:rPr>
          <w:color w:val="auto"/>
          <w:sz w:val="20"/>
          <w:szCs w:val="20"/>
        </w:rPr>
      </w:pPr>
      <w:r w:rsidRPr="00107CBA">
        <w:rPr>
          <w:sz w:val="20"/>
          <w:szCs w:val="20"/>
        </w:rPr>
        <w:t xml:space="preserve">(B) </w:t>
      </w:r>
      <w:proofErr w:type="gramStart"/>
      <w:r w:rsidRPr="00107CBA">
        <w:rPr>
          <w:sz w:val="20"/>
          <w:szCs w:val="20"/>
        </w:rPr>
        <w:t>estimate</w:t>
      </w:r>
      <w:proofErr w:type="gramEnd"/>
      <w:r w:rsidRPr="00107CBA">
        <w:rPr>
          <w:sz w:val="20"/>
          <w:szCs w:val="20"/>
        </w:rPr>
        <w:t xml:space="preserve"> and find solutions to application problems involving proportional relationships</w:t>
      </w:r>
      <w:r>
        <w:rPr>
          <w:sz w:val="20"/>
          <w:szCs w:val="20"/>
        </w:rPr>
        <w:t>.</w:t>
      </w:r>
    </w:p>
    <w:p w:rsidR="00EE0102" w:rsidRPr="00107CBA" w:rsidRDefault="00EE0102" w:rsidP="00EE0102">
      <w:pPr>
        <w:numPr>
          <w:ilvl w:val="0"/>
          <w:numId w:val="2"/>
        </w:numPr>
        <w:spacing w:after="0" w:line="240" w:lineRule="auto"/>
        <w:rPr>
          <w:color w:val="auto"/>
          <w:sz w:val="20"/>
          <w:szCs w:val="20"/>
        </w:rPr>
      </w:pPr>
      <w:r w:rsidRPr="00107CBA">
        <w:rPr>
          <w:color w:val="auto"/>
          <w:sz w:val="20"/>
          <w:szCs w:val="20"/>
        </w:rPr>
        <w:t xml:space="preserve">7.4 </w:t>
      </w:r>
      <w:r w:rsidRPr="00107CBA">
        <w:rPr>
          <w:sz w:val="20"/>
          <w:szCs w:val="20"/>
        </w:rPr>
        <w:t>Patterns, relationships, and algebraic thinking. The student represents a relationship in numerical, geometric, verbal, and symbolic form. The student is expected to:</w:t>
      </w:r>
    </w:p>
    <w:p w:rsidR="00EE0102" w:rsidRPr="00107CBA" w:rsidRDefault="00EE0102" w:rsidP="00EE0102">
      <w:pPr>
        <w:numPr>
          <w:ilvl w:val="0"/>
          <w:numId w:val="8"/>
        </w:numPr>
        <w:spacing w:after="0" w:line="240" w:lineRule="auto"/>
        <w:rPr>
          <w:color w:val="auto"/>
          <w:sz w:val="20"/>
          <w:szCs w:val="20"/>
        </w:rPr>
      </w:pPr>
      <w:r w:rsidRPr="00107CBA">
        <w:rPr>
          <w:sz w:val="20"/>
          <w:szCs w:val="20"/>
        </w:rPr>
        <w:t>(A) generate formulas involving unit conversions within the same system (customary and metric), perimeter, area, circumference, volume, and scaling</w:t>
      </w:r>
      <w:r>
        <w:rPr>
          <w:sz w:val="20"/>
          <w:szCs w:val="20"/>
        </w:rPr>
        <w:t>; and</w:t>
      </w:r>
    </w:p>
    <w:p w:rsidR="00EE0102" w:rsidRPr="00107CBA" w:rsidRDefault="00EE0102" w:rsidP="00EE0102">
      <w:pPr>
        <w:numPr>
          <w:ilvl w:val="0"/>
          <w:numId w:val="8"/>
        </w:numPr>
        <w:spacing w:after="0" w:line="240" w:lineRule="auto"/>
        <w:rPr>
          <w:color w:val="auto"/>
          <w:sz w:val="20"/>
          <w:szCs w:val="20"/>
        </w:rPr>
      </w:pPr>
      <w:r w:rsidRPr="00107CBA">
        <w:rPr>
          <w:sz w:val="20"/>
          <w:szCs w:val="20"/>
        </w:rPr>
        <w:t xml:space="preserve">(B) </w:t>
      </w:r>
      <w:proofErr w:type="gramStart"/>
      <w:r w:rsidRPr="00107CBA">
        <w:rPr>
          <w:sz w:val="20"/>
          <w:szCs w:val="20"/>
        </w:rPr>
        <w:t>graph</w:t>
      </w:r>
      <w:proofErr w:type="gramEnd"/>
      <w:r w:rsidRPr="00107CBA">
        <w:rPr>
          <w:sz w:val="20"/>
          <w:szCs w:val="20"/>
        </w:rPr>
        <w:t xml:space="preserve"> data to demonstrate relationships in familiar concepts such as conversions, perimeter, area, circumference, volume, and scaling</w:t>
      </w:r>
      <w:r>
        <w:rPr>
          <w:sz w:val="20"/>
          <w:szCs w:val="20"/>
        </w:rPr>
        <w:t>.</w:t>
      </w:r>
    </w:p>
    <w:p w:rsidR="00EE0102" w:rsidRPr="00107CBA" w:rsidRDefault="00EE0102" w:rsidP="00EE0102">
      <w:pPr>
        <w:numPr>
          <w:ilvl w:val="0"/>
          <w:numId w:val="2"/>
        </w:numPr>
        <w:spacing w:after="0" w:line="240" w:lineRule="auto"/>
        <w:rPr>
          <w:color w:val="auto"/>
          <w:sz w:val="20"/>
          <w:szCs w:val="20"/>
        </w:rPr>
      </w:pPr>
      <w:r w:rsidRPr="00107CBA">
        <w:rPr>
          <w:sz w:val="20"/>
          <w:szCs w:val="20"/>
        </w:rPr>
        <w:t>7.7 Geometry and spatial reasoning. The student uses coordinate geometry to describe location on a plane. The student is expected to:</w:t>
      </w:r>
    </w:p>
    <w:p w:rsidR="00EE0102" w:rsidRPr="00107CBA" w:rsidRDefault="00EE0102" w:rsidP="00EE0102">
      <w:pPr>
        <w:numPr>
          <w:ilvl w:val="0"/>
          <w:numId w:val="9"/>
        </w:numPr>
        <w:spacing w:after="0" w:line="240" w:lineRule="auto"/>
        <w:rPr>
          <w:color w:val="auto"/>
          <w:sz w:val="20"/>
          <w:szCs w:val="20"/>
        </w:rPr>
      </w:pPr>
      <w:r>
        <w:rPr>
          <w:sz w:val="20"/>
          <w:szCs w:val="20"/>
        </w:rPr>
        <w:t xml:space="preserve">(A) </w:t>
      </w:r>
      <w:proofErr w:type="gramStart"/>
      <w:r w:rsidRPr="00107CBA">
        <w:rPr>
          <w:sz w:val="20"/>
          <w:szCs w:val="20"/>
        </w:rPr>
        <w:t>locate</w:t>
      </w:r>
      <w:proofErr w:type="gramEnd"/>
      <w:r w:rsidRPr="00107CBA">
        <w:rPr>
          <w:sz w:val="20"/>
          <w:szCs w:val="20"/>
        </w:rPr>
        <w:t xml:space="preserve"> and name points on a coordinate plane using ordered pairs of integers</w:t>
      </w:r>
      <w:r>
        <w:rPr>
          <w:sz w:val="20"/>
          <w:szCs w:val="20"/>
        </w:rPr>
        <w:t>.</w:t>
      </w:r>
    </w:p>
    <w:p w:rsidR="00EE0102" w:rsidRPr="00107CBA" w:rsidRDefault="00EE0102" w:rsidP="00EE0102">
      <w:pPr>
        <w:numPr>
          <w:ilvl w:val="0"/>
          <w:numId w:val="2"/>
        </w:numPr>
        <w:spacing w:after="0" w:line="240" w:lineRule="auto"/>
        <w:rPr>
          <w:color w:val="auto"/>
          <w:sz w:val="20"/>
          <w:szCs w:val="20"/>
        </w:rPr>
      </w:pPr>
      <w:r w:rsidRPr="00107CBA">
        <w:rPr>
          <w:sz w:val="20"/>
          <w:szCs w:val="20"/>
        </w:rPr>
        <w:t>7.8 Geometry and spatial reasoning. The student uses geometry to model and describe the physical world. The student is expected to:</w:t>
      </w:r>
    </w:p>
    <w:p w:rsidR="00EE0102" w:rsidRPr="00107CBA" w:rsidRDefault="00EE0102" w:rsidP="00EE0102">
      <w:pPr>
        <w:numPr>
          <w:ilvl w:val="0"/>
          <w:numId w:val="9"/>
        </w:numPr>
        <w:spacing w:after="0" w:line="240" w:lineRule="auto"/>
        <w:rPr>
          <w:color w:val="auto"/>
          <w:sz w:val="20"/>
          <w:szCs w:val="20"/>
        </w:rPr>
      </w:pPr>
      <w:r w:rsidRPr="00107CBA">
        <w:rPr>
          <w:sz w:val="20"/>
          <w:szCs w:val="20"/>
        </w:rPr>
        <w:t xml:space="preserve">(C) </w:t>
      </w:r>
      <w:proofErr w:type="gramStart"/>
      <w:r w:rsidRPr="00107CBA">
        <w:rPr>
          <w:sz w:val="20"/>
          <w:szCs w:val="20"/>
        </w:rPr>
        <w:t>use</w:t>
      </w:r>
      <w:proofErr w:type="gramEnd"/>
      <w:r w:rsidRPr="00107CBA">
        <w:rPr>
          <w:sz w:val="20"/>
          <w:szCs w:val="20"/>
        </w:rPr>
        <w:t xml:space="preserve"> geometric concepts and properties to solve problems in fields such as art and architecture</w:t>
      </w:r>
      <w:r>
        <w:rPr>
          <w:sz w:val="20"/>
          <w:szCs w:val="20"/>
        </w:rPr>
        <w:t>.</w:t>
      </w:r>
    </w:p>
    <w:p w:rsidR="00EE0102" w:rsidRPr="00107CBA" w:rsidRDefault="00EE0102" w:rsidP="00EE0102">
      <w:pPr>
        <w:numPr>
          <w:ilvl w:val="0"/>
          <w:numId w:val="2"/>
        </w:numPr>
        <w:spacing w:after="0" w:line="240" w:lineRule="auto"/>
        <w:rPr>
          <w:color w:val="auto"/>
          <w:sz w:val="20"/>
          <w:szCs w:val="20"/>
        </w:rPr>
      </w:pPr>
      <w:r w:rsidRPr="00107CBA">
        <w:rPr>
          <w:sz w:val="20"/>
          <w:szCs w:val="20"/>
        </w:rPr>
        <w:t>7.9 Measurement. The student solves application problems involving estimation and measurement. The student is expected to:</w:t>
      </w:r>
    </w:p>
    <w:p w:rsidR="00EE0102" w:rsidRPr="00107CBA" w:rsidRDefault="00EE0102" w:rsidP="00EE0102">
      <w:pPr>
        <w:numPr>
          <w:ilvl w:val="0"/>
          <w:numId w:val="9"/>
        </w:numPr>
        <w:spacing w:after="0" w:line="240" w:lineRule="auto"/>
        <w:rPr>
          <w:color w:val="auto"/>
          <w:sz w:val="20"/>
          <w:szCs w:val="20"/>
        </w:rPr>
      </w:pPr>
      <w:r w:rsidRPr="00107CBA">
        <w:rPr>
          <w:sz w:val="20"/>
          <w:szCs w:val="20"/>
        </w:rPr>
        <w:t xml:space="preserve">(A) </w:t>
      </w:r>
      <w:proofErr w:type="gramStart"/>
      <w:r w:rsidRPr="00107CBA">
        <w:rPr>
          <w:sz w:val="20"/>
          <w:szCs w:val="20"/>
        </w:rPr>
        <w:t>estimate</w:t>
      </w:r>
      <w:proofErr w:type="gramEnd"/>
      <w:r w:rsidRPr="00107CBA">
        <w:rPr>
          <w:sz w:val="20"/>
          <w:szCs w:val="20"/>
        </w:rPr>
        <w:t xml:space="preserve"> measurements and solve application problems involving length (including perimeter and circumference)</w:t>
      </w:r>
      <w:r>
        <w:rPr>
          <w:sz w:val="20"/>
          <w:szCs w:val="20"/>
        </w:rPr>
        <w:t>.</w:t>
      </w:r>
    </w:p>
    <w:p w:rsidR="00EE0102" w:rsidRPr="00107CBA" w:rsidRDefault="00EE0102" w:rsidP="00EE0102">
      <w:pPr>
        <w:numPr>
          <w:ilvl w:val="0"/>
          <w:numId w:val="2"/>
        </w:numPr>
        <w:spacing w:after="0" w:line="240" w:lineRule="auto"/>
        <w:rPr>
          <w:color w:val="auto"/>
          <w:sz w:val="20"/>
          <w:szCs w:val="20"/>
        </w:rPr>
      </w:pPr>
      <w:r w:rsidRPr="00107CBA">
        <w:rPr>
          <w:sz w:val="20"/>
          <w:szCs w:val="20"/>
        </w:rPr>
        <w:t>7.13 Underlying processes and mathematical tools. The student applies Grade 7 mathematics to solve problems connected to everyday experiences, investigations in other disciplines, and activities in and outside of school. The student is expected to:</w:t>
      </w:r>
    </w:p>
    <w:p w:rsidR="00EE0102" w:rsidRPr="00107CBA" w:rsidRDefault="00EE0102" w:rsidP="00EE0102">
      <w:pPr>
        <w:numPr>
          <w:ilvl w:val="0"/>
          <w:numId w:val="9"/>
        </w:numPr>
        <w:spacing w:after="0" w:line="240" w:lineRule="auto"/>
        <w:rPr>
          <w:color w:val="auto"/>
          <w:sz w:val="20"/>
          <w:szCs w:val="20"/>
        </w:rPr>
      </w:pPr>
      <w:r w:rsidRPr="00107CBA">
        <w:rPr>
          <w:sz w:val="20"/>
          <w:szCs w:val="20"/>
        </w:rPr>
        <w:t>(A) identify and apply mathematics to everyday experiences, to activities in and outside of school, with other disciplines, and with other mathematical topics</w:t>
      </w:r>
      <w:r>
        <w:rPr>
          <w:sz w:val="20"/>
          <w:szCs w:val="20"/>
        </w:rPr>
        <w:t>; and</w:t>
      </w:r>
    </w:p>
    <w:p w:rsidR="00EE0102" w:rsidRPr="00107CBA" w:rsidRDefault="00EE0102" w:rsidP="00EE0102">
      <w:pPr>
        <w:numPr>
          <w:ilvl w:val="0"/>
          <w:numId w:val="9"/>
        </w:numPr>
        <w:spacing w:after="0" w:line="240" w:lineRule="auto"/>
        <w:rPr>
          <w:color w:val="auto"/>
          <w:sz w:val="20"/>
          <w:szCs w:val="20"/>
        </w:rPr>
      </w:pPr>
      <w:r w:rsidRPr="00107CBA">
        <w:rPr>
          <w:sz w:val="20"/>
          <w:szCs w:val="20"/>
        </w:rPr>
        <w:t xml:space="preserve">(B) </w:t>
      </w:r>
      <w:proofErr w:type="gramStart"/>
      <w:r w:rsidRPr="00107CBA">
        <w:rPr>
          <w:sz w:val="20"/>
          <w:szCs w:val="20"/>
        </w:rPr>
        <w:t>use</w:t>
      </w:r>
      <w:proofErr w:type="gramEnd"/>
      <w:r w:rsidRPr="00107CBA">
        <w:rPr>
          <w:sz w:val="20"/>
          <w:szCs w:val="20"/>
        </w:rPr>
        <w:t xml:space="preserve"> a problem-solving model that incorporates understanding the problem, making a plan, carrying out the plan, and evaluating the solution for reasonableness</w:t>
      </w:r>
      <w:r>
        <w:rPr>
          <w:sz w:val="20"/>
          <w:szCs w:val="20"/>
        </w:rPr>
        <w:t>.</w:t>
      </w:r>
    </w:p>
    <w:p w:rsidR="00EE0102" w:rsidRPr="00107CBA" w:rsidRDefault="00EE0102" w:rsidP="00EE0102">
      <w:pPr>
        <w:numPr>
          <w:ilvl w:val="0"/>
          <w:numId w:val="2"/>
        </w:numPr>
        <w:spacing w:after="0" w:line="240" w:lineRule="auto"/>
        <w:rPr>
          <w:color w:val="auto"/>
          <w:sz w:val="20"/>
          <w:szCs w:val="20"/>
        </w:rPr>
      </w:pPr>
      <w:r w:rsidRPr="00107CBA">
        <w:rPr>
          <w:sz w:val="20"/>
          <w:szCs w:val="20"/>
        </w:rPr>
        <w:t xml:space="preserve">8.3 Patterns, relationships, and algebraic thinking. The student identifies proportional or non-proportional linear relationships in problem situations and solves problems. The student is expected to: </w:t>
      </w:r>
    </w:p>
    <w:p w:rsidR="00EE0102" w:rsidRPr="00107CBA" w:rsidRDefault="00EE0102" w:rsidP="00EE0102">
      <w:pPr>
        <w:numPr>
          <w:ilvl w:val="0"/>
          <w:numId w:val="10"/>
        </w:numPr>
        <w:spacing w:after="0" w:line="240" w:lineRule="auto"/>
        <w:rPr>
          <w:color w:val="auto"/>
          <w:sz w:val="20"/>
          <w:szCs w:val="20"/>
        </w:rPr>
      </w:pPr>
      <w:r w:rsidRPr="00107CBA">
        <w:rPr>
          <w:sz w:val="20"/>
          <w:szCs w:val="20"/>
        </w:rPr>
        <w:t xml:space="preserve">(B) </w:t>
      </w:r>
      <w:proofErr w:type="gramStart"/>
      <w:r w:rsidRPr="00107CBA">
        <w:rPr>
          <w:sz w:val="20"/>
          <w:szCs w:val="20"/>
        </w:rPr>
        <w:t>estimate</w:t>
      </w:r>
      <w:proofErr w:type="gramEnd"/>
      <w:r w:rsidRPr="00107CBA">
        <w:rPr>
          <w:sz w:val="20"/>
          <w:szCs w:val="20"/>
        </w:rPr>
        <w:t xml:space="preserve"> and find solutions to application problems involving </w:t>
      </w:r>
      <w:proofErr w:type="spellStart"/>
      <w:r w:rsidRPr="00107CBA">
        <w:rPr>
          <w:sz w:val="20"/>
          <w:szCs w:val="20"/>
        </w:rPr>
        <w:t>percents</w:t>
      </w:r>
      <w:proofErr w:type="spellEnd"/>
      <w:r w:rsidRPr="00107CBA">
        <w:rPr>
          <w:sz w:val="20"/>
          <w:szCs w:val="20"/>
        </w:rPr>
        <w:t xml:space="preserve"> and other proportional relationships such as similarity and rates</w:t>
      </w:r>
      <w:r>
        <w:rPr>
          <w:sz w:val="20"/>
          <w:szCs w:val="20"/>
        </w:rPr>
        <w:t>.</w:t>
      </w:r>
    </w:p>
    <w:p w:rsidR="00EE0102" w:rsidRPr="00107CBA" w:rsidRDefault="00EE0102" w:rsidP="00EE0102">
      <w:pPr>
        <w:numPr>
          <w:ilvl w:val="0"/>
          <w:numId w:val="2"/>
        </w:numPr>
        <w:spacing w:after="0" w:line="240" w:lineRule="auto"/>
        <w:rPr>
          <w:color w:val="auto"/>
          <w:sz w:val="20"/>
          <w:szCs w:val="20"/>
        </w:rPr>
      </w:pPr>
      <w:r w:rsidRPr="00107CBA">
        <w:rPr>
          <w:sz w:val="20"/>
          <w:szCs w:val="20"/>
        </w:rPr>
        <w:t>8.7 Geometry and spatial reasoning. The student uses geometry to model and describe the physical world. The student is expected to:</w:t>
      </w:r>
    </w:p>
    <w:p w:rsidR="00EE0102" w:rsidRPr="00107CBA" w:rsidRDefault="00EE0102" w:rsidP="00EE0102">
      <w:pPr>
        <w:numPr>
          <w:ilvl w:val="0"/>
          <w:numId w:val="10"/>
        </w:numPr>
        <w:spacing w:after="0" w:line="240" w:lineRule="auto"/>
        <w:rPr>
          <w:color w:val="auto"/>
          <w:sz w:val="20"/>
          <w:szCs w:val="20"/>
        </w:rPr>
      </w:pPr>
      <w:r w:rsidRPr="00107CBA">
        <w:rPr>
          <w:sz w:val="20"/>
          <w:szCs w:val="20"/>
        </w:rPr>
        <w:t>(B) use geometric concepts and properties to solve problems in fields such as art and architecture</w:t>
      </w:r>
      <w:r>
        <w:rPr>
          <w:sz w:val="20"/>
          <w:szCs w:val="20"/>
        </w:rPr>
        <w:t>; and</w:t>
      </w:r>
    </w:p>
    <w:p w:rsidR="00EE0102" w:rsidRPr="00107CBA" w:rsidRDefault="00EE0102" w:rsidP="00EE0102">
      <w:pPr>
        <w:numPr>
          <w:ilvl w:val="0"/>
          <w:numId w:val="10"/>
        </w:numPr>
        <w:spacing w:after="0" w:line="240" w:lineRule="auto"/>
        <w:rPr>
          <w:color w:val="auto"/>
          <w:sz w:val="20"/>
          <w:szCs w:val="20"/>
        </w:rPr>
      </w:pPr>
      <w:r w:rsidRPr="00107CBA">
        <w:rPr>
          <w:sz w:val="20"/>
          <w:szCs w:val="20"/>
        </w:rPr>
        <w:t xml:space="preserve">(D) </w:t>
      </w:r>
      <w:proofErr w:type="gramStart"/>
      <w:r w:rsidRPr="00107CBA">
        <w:rPr>
          <w:sz w:val="20"/>
          <w:szCs w:val="20"/>
        </w:rPr>
        <w:t>locate</w:t>
      </w:r>
      <w:proofErr w:type="gramEnd"/>
      <w:r w:rsidRPr="00107CBA">
        <w:rPr>
          <w:sz w:val="20"/>
          <w:szCs w:val="20"/>
        </w:rPr>
        <w:t xml:space="preserve"> and name points on a coordinate plane using ordered pairs of rational numbers</w:t>
      </w:r>
      <w:r>
        <w:rPr>
          <w:sz w:val="20"/>
          <w:szCs w:val="20"/>
        </w:rPr>
        <w:t>.</w:t>
      </w:r>
    </w:p>
    <w:p w:rsidR="00EE0102" w:rsidRPr="00107CBA" w:rsidRDefault="00EE0102" w:rsidP="00EE0102">
      <w:pPr>
        <w:numPr>
          <w:ilvl w:val="0"/>
          <w:numId w:val="2"/>
        </w:numPr>
        <w:spacing w:after="0" w:line="240" w:lineRule="auto"/>
        <w:rPr>
          <w:color w:val="auto"/>
          <w:sz w:val="20"/>
          <w:szCs w:val="20"/>
        </w:rPr>
      </w:pPr>
      <w:r w:rsidRPr="00107CBA">
        <w:rPr>
          <w:sz w:val="20"/>
          <w:szCs w:val="20"/>
        </w:rPr>
        <w:t>8.10 Measurement. The student describes how changes in dimensions affect linear, area, and volume measures. The student is expected to:</w:t>
      </w:r>
    </w:p>
    <w:p w:rsidR="00EE0102" w:rsidRPr="00107CBA" w:rsidRDefault="00EE0102" w:rsidP="00EE0102">
      <w:pPr>
        <w:numPr>
          <w:ilvl w:val="0"/>
          <w:numId w:val="11"/>
        </w:numPr>
        <w:spacing w:after="0" w:line="240" w:lineRule="auto"/>
        <w:rPr>
          <w:color w:val="auto"/>
          <w:sz w:val="20"/>
          <w:szCs w:val="20"/>
        </w:rPr>
      </w:pPr>
      <w:r w:rsidRPr="00107CBA">
        <w:rPr>
          <w:sz w:val="20"/>
          <w:szCs w:val="20"/>
        </w:rPr>
        <w:t xml:space="preserve">(A) </w:t>
      </w:r>
      <w:proofErr w:type="gramStart"/>
      <w:r w:rsidRPr="00107CBA">
        <w:rPr>
          <w:sz w:val="20"/>
          <w:szCs w:val="20"/>
        </w:rPr>
        <w:t>describe</w:t>
      </w:r>
      <w:proofErr w:type="gramEnd"/>
      <w:r w:rsidRPr="00107CBA">
        <w:rPr>
          <w:sz w:val="20"/>
          <w:szCs w:val="20"/>
        </w:rPr>
        <w:t xml:space="preserve"> the resulting effects on perimeter and area when dimensions of a shape are changed proportionally</w:t>
      </w:r>
      <w:r>
        <w:rPr>
          <w:sz w:val="20"/>
          <w:szCs w:val="20"/>
        </w:rPr>
        <w:t>.</w:t>
      </w:r>
    </w:p>
    <w:p w:rsidR="00EE0102" w:rsidRPr="00107CBA" w:rsidRDefault="00EE0102" w:rsidP="00EE0102">
      <w:pPr>
        <w:numPr>
          <w:ilvl w:val="0"/>
          <w:numId w:val="2"/>
        </w:numPr>
        <w:spacing w:after="0" w:line="240" w:lineRule="auto"/>
        <w:rPr>
          <w:color w:val="auto"/>
          <w:sz w:val="20"/>
          <w:szCs w:val="20"/>
        </w:rPr>
      </w:pPr>
      <w:r w:rsidRPr="00107CBA">
        <w:rPr>
          <w:sz w:val="20"/>
          <w:szCs w:val="20"/>
        </w:rPr>
        <w:lastRenderedPageBreak/>
        <w:t>8.14 Underlying processes and mathematical tools. The student applies Grade 8 mathematics to solve problems connected to everyday experiences, investigations in other disciplines, and activities in and outside of school. The student is expected to:</w:t>
      </w:r>
    </w:p>
    <w:p w:rsidR="00EE0102" w:rsidRPr="00107CBA" w:rsidRDefault="00EE0102" w:rsidP="00EE0102">
      <w:pPr>
        <w:numPr>
          <w:ilvl w:val="0"/>
          <w:numId w:val="11"/>
        </w:numPr>
        <w:spacing w:after="0" w:line="240" w:lineRule="auto"/>
        <w:rPr>
          <w:color w:val="auto"/>
          <w:sz w:val="20"/>
          <w:szCs w:val="20"/>
        </w:rPr>
      </w:pPr>
      <w:r w:rsidRPr="00107CBA">
        <w:rPr>
          <w:sz w:val="20"/>
          <w:szCs w:val="20"/>
        </w:rPr>
        <w:t>(A) identify and apply mathematics to everyday experiences, to activities in and outside of school, with other disciplines, and with other mathematical topics</w:t>
      </w:r>
      <w:r>
        <w:rPr>
          <w:sz w:val="20"/>
          <w:szCs w:val="20"/>
        </w:rPr>
        <w:t>;</w:t>
      </w:r>
    </w:p>
    <w:p w:rsidR="00EE0102" w:rsidRPr="00107CBA" w:rsidRDefault="00EE0102" w:rsidP="00EE0102">
      <w:pPr>
        <w:numPr>
          <w:ilvl w:val="0"/>
          <w:numId w:val="11"/>
        </w:numPr>
        <w:spacing w:after="0" w:line="240" w:lineRule="auto"/>
        <w:rPr>
          <w:color w:val="auto"/>
          <w:sz w:val="20"/>
          <w:szCs w:val="20"/>
        </w:rPr>
      </w:pPr>
      <w:r w:rsidRPr="00107CBA">
        <w:rPr>
          <w:sz w:val="20"/>
          <w:szCs w:val="20"/>
        </w:rPr>
        <w:t>(B) use a problem-solving model that incorporates understanding the problem, making a plan, carrying out the plan, and evaluating the solution for reasonableness</w:t>
      </w:r>
      <w:r>
        <w:rPr>
          <w:sz w:val="20"/>
          <w:szCs w:val="20"/>
        </w:rPr>
        <w:t>; and</w:t>
      </w:r>
    </w:p>
    <w:p w:rsidR="00EE0102" w:rsidRPr="00107CBA" w:rsidRDefault="00EE0102" w:rsidP="00EE0102">
      <w:pPr>
        <w:numPr>
          <w:ilvl w:val="0"/>
          <w:numId w:val="11"/>
        </w:numPr>
        <w:spacing w:after="0" w:line="240" w:lineRule="auto"/>
        <w:rPr>
          <w:color w:val="auto"/>
          <w:sz w:val="20"/>
          <w:szCs w:val="20"/>
        </w:rPr>
      </w:pPr>
      <w:r w:rsidRPr="00107CBA">
        <w:rPr>
          <w:sz w:val="20"/>
          <w:szCs w:val="20"/>
        </w:rPr>
        <w:t xml:space="preserve">(D) </w:t>
      </w:r>
      <w:proofErr w:type="gramStart"/>
      <w:r w:rsidRPr="00107CBA">
        <w:rPr>
          <w:sz w:val="20"/>
          <w:szCs w:val="20"/>
        </w:rPr>
        <w:t>select</w:t>
      </w:r>
      <w:proofErr w:type="gramEnd"/>
      <w:r w:rsidRPr="00107CBA">
        <w:rPr>
          <w:sz w:val="20"/>
          <w:szCs w:val="20"/>
        </w:rPr>
        <w:t xml:space="preserve"> tools such as real objects, </w:t>
      </w:r>
      <w:proofErr w:type="spellStart"/>
      <w:r w:rsidRPr="00107CBA">
        <w:rPr>
          <w:sz w:val="20"/>
          <w:szCs w:val="20"/>
        </w:rPr>
        <w:t>manipulatives</w:t>
      </w:r>
      <w:proofErr w:type="spellEnd"/>
      <w:r w:rsidRPr="00107CBA">
        <w:rPr>
          <w:sz w:val="20"/>
          <w:szCs w:val="20"/>
        </w:rPr>
        <w:t>, paper/pencil, and technology or techniques such as mental math, estimation, and number sense to solve problems</w:t>
      </w:r>
      <w:r>
        <w:rPr>
          <w:sz w:val="20"/>
          <w:szCs w:val="20"/>
        </w:rPr>
        <w:t>.</w:t>
      </w:r>
    </w:p>
    <w:p w:rsidR="00EE0102" w:rsidRPr="00107CBA" w:rsidRDefault="00EE0102" w:rsidP="00EE0102">
      <w:pPr>
        <w:numPr>
          <w:ilvl w:val="0"/>
          <w:numId w:val="2"/>
        </w:numPr>
        <w:spacing w:after="0" w:line="240" w:lineRule="auto"/>
        <w:rPr>
          <w:b/>
          <w:bCs/>
          <w:sz w:val="20"/>
          <w:szCs w:val="20"/>
        </w:rPr>
      </w:pPr>
      <w:r w:rsidRPr="00107CBA">
        <w:rPr>
          <w:sz w:val="20"/>
          <w:szCs w:val="20"/>
        </w:rPr>
        <w:t>8.15 Underlying processes and mathematical tools. The student communicates about Grade 8 mathematics through informal and mathematical language, representations, and models. The student is expected to:</w:t>
      </w:r>
    </w:p>
    <w:p w:rsidR="00EE0102" w:rsidRPr="00CB6141" w:rsidRDefault="00EE0102" w:rsidP="00EE0102">
      <w:pPr>
        <w:numPr>
          <w:ilvl w:val="0"/>
          <w:numId w:val="12"/>
        </w:numPr>
        <w:spacing w:after="0" w:line="240" w:lineRule="auto"/>
        <w:rPr>
          <w:b/>
          <w:bCs/>
          <w:sz w:val="20"/>
          <w:szCs w:val="20"/>
        </w:rPr>
      </w:pPr>
      <w:r>
        <w:rPr>
          <w:sz w:val="20"/>
          <w:szCs w:val="20"/>
        </w:rPr>
        <w:t xml:space="preserve">(A) </w:t>
      </w:r>
      <w:proofErr w:type="gramStart"/>
      <w:r w:rsidRPr="00107CBA">
        <w:rPr>
          <w:sz w:val="20"/>
          <w:szCs w:val="20"/>
        </w:rPr>
        <w:t>communicate</w:t>
      </w:r>
      <w:proofErr w:type="gramEnd"/>
      <w:r w:rsidRPr="00107CBA">
        <w:rPr>
          <w:sz w:val="20"/>
          <w:szCs w:val="20"/>
        </w:rPr>
        <w:t xml:space="preserve"> mathematical ideas using language, efficient tools, appropriate units, and graphical, numerical, physical, or algebraic mathematical models</w:t>
      </w:r>
      <w:r>
        <w:rPr>
          <w:sz w:val="20"/>
          <w:szCs w:val="20"/>
        </w:rPr>
        <w:t>.</w:t>
      </w:r>
    </w:p>
    <w:p w:rsidR="008F544B" w:rsidRPr="00D16DCE" w:rsidRDefault="008F544B" w:rsidP="00EE0102">
      <w:pPr>
        <w:tabs>
          <w:tab w:val="num" w:pos="720"/>
        </w:tabs>
        <w:adjustRightInd w:val="0"/>
        <w:spacing w:after="0" w:line="240" w:lineRule="auto"/>
        <w:ind w:left="720"/>
        <w:rPr>
          <w:sz w:val="28"/>
          <w:szCs w:val="28"/>
        </w:rPr>
      </w:pPr>
    </w:p>
    <w:sectPr w:rsidR="008F544B" w:rsidRPr="00D16DCE" w:rsidSect="008F544B">
      <w:headerReference w:type="default" r:id="rId53"/>
      <w:pgSz w:w="12240" w:h="15840"/>
      <w:pgMar w:top="1230" w:right="1440" w:bottom="720" w:left="1440" w:header="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0C35" w:rsidRDefault="00780C35">
      <w:pPr>
        <w:spacing w:after="0" w:line="240" w:lineRule="auto"/>
      </w:pPr>
      <w:r>
        <w:separator/>
      </w:r>
    </w:p>
  </w:endnote>
  <w:endnote w:type="continuationSeparator" w:id="0">
    <w:p w:rsidR="00780C35" w:rsidRDefault="00780C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F01" w:rsidRDefault="004B5F0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124" w:rsidRDefault="00B8232E" w:rsidP="00E60425">
    <w:pPr>
      <w:pStyle w:val="Footer"/>
      <w:jc w:val="both"/>
    </w:pPr>
    <w:r>
      <w:rPr>
        <w:noProof/>
      </w:rPr>
      <mc:AlternateContent>
        <mc:Choice Requires="wps">
          <w:drawing>
            <wp:anchor distT="0" distB="0" distL="114300" distR="114300" simplePos="0" relativeHeight="251659264" behindDoc="0" locked="0" layoutInCell="1" allowOverlap="1" wp14:anchorId="023C7199" wp14:editId="63DEBA58">
              <wp:simplePos x="0" y="0"/>
              <wp:positionH relativeFrom="margin">
                <wp:align>center</wp:align>
              </wp:positionH>
              <wp:positionV relativeFrom="paragraph">
                <wp:posOffset>107950</wp:posOffset>
              </wp:positionV>
              <wp:extent cx="6400800" cy="0"/>
              <wp:effectExtent l="76200" t="57150" r="76200" b="114300"/>
              <wp:wrapNone/>
              <wp:docPr id="56" name="Straight Connector 56"/>
              <wp:cNvGraphicFramePr/>
              <a:graphic xmlns:a="http://schemas.openxmlformats.org/drawingml/2006/main">
                <a:graphicData uri="http://schemas.microsoft.com/office/word/2010/wordprocessingShape">
                  <wps:wsp>
                    <wps:cNvCnPr/>
                    <wps:spPr>
                      <a:xfrm>
                        <a:off x="0" y="0"/>
                        <a:ext cx="6400800" cy="0"/>
                      </a:xfrm>
                      <a:prstGeom prst="line">
                        <a:avLst/>
                      </a:prstGeom>
                      <a:ln>
                        <a:solidFill>
                          <a:srgbClr val="990033"/>
                        </a:solidFill>
                        <a:headEnd type="diamond" w="med" len="med"/>
                        <a:tailEnd type="diamond" w="med" len="med"/>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id="Straight Connector 56" o:spid="_x0000_s1026" style="position:absolute;z-index:2516592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8.5pt" to="7in,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" strokecolor="#903" strokeweight="2pt">
              <v:stroke startarrow="diamond" endarrow="diamond"/>
              <v:shadow on="t" color="black" opacity="24903f" origin=",.5" offset="0,.55556mm"/>
              <w10:wrap anchorx="margin"/>
            </v:line>
          </w:pict>
        </mc:Fallback>
      </mc:AlternateContent>
    </w:r>
  </w:p>
  <w:p w:rsidR="00FA6A4B" w:rsidRDefault="00E60425" w:rsidP="00B8232E">
    <w:pPr>
      <w:pStyle w:val="Footer"/>
      <w:jc w:val="both"/>
    </w:pPr>
    <w:r>
      <w:fldChar w:fldCharType="begin"/>
    </w:r>
    <w:r>
      <w:instrText xml:space="preserve"> DATE \@ "d MMMM yyyy" </w:instrText>
    </w:r>
    <w:r>
      <w:fldChar w:fldCharType="separate"/>
    </w:r>
    <w:r w:rsidR="00F46F45">
      <w:rPr>
        <w:noProof/>
      </w:rPr>
      <w:t>26 June 2012</w:t>
    </w:r>
    <w:r>
      <w:fldChar w:fldCharType="end"/>
    </w:r>
    <w:r>
      <w:t xml:space="preserve"> Draft </w:t>
    </w:r>
    <w:r>
      <w:tab/>
    </w:r>
    <w:r>
      <w:tab/>
    </w:r>
    <w:r w:rsidR="0066599E">
      <w:fldChar w:fldCharType="begin"/>
    </w:r>
    <w:r w:rsidR="0066599E">
      <w:instrText xml:space="preserve"> PAGE   \* MERGEFORMAT </w:instrText>
    </w:r>
    <w:r w:rsidR="0066599E">
      <w:fldChar w:fldCharType="separate"/>
    </w:r>
    <w:r w:rsidR="00F46F45">
      <w:rPr>
        <w:noProof/>
      </w:rPr>
      <w:t>16</w:t>
    </w:r>
    <w:r w:rsidR="0066599E">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F01" w:rsidRDefault="004B5F0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0C35" w:rsidRDefault="00780C35">
      <w:pPr>
        <w:spacing w:after="0" w:line="240" w:lineRule="auto"/>
      </w:pPr>
      <w:r>
        <w:separator/>
      </w:r>
    </w:p>
  </w:footnote>
  <w:footnote w:type="continuationSeparator" w:id="0">
    <w:p w:rsidR="00780C35" w:rsidRDefault="00780C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F01" w:rsidRDefault="004B5F0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2AD" w:rsidRDefault="004B5F01">
    <w:pPr>
      <w:spacing w:after="0"/>
    </w:pPr>
    <w:r>
      <w:rPr>
        <w:noProof/>
      </w:rPr>
      <w:drawing>
        <wp:anchor distT="0" distB="0" distL="114300" distR="114300" simplePos="0" relativeHeight="251660288" behindDoc="1" locked="0" layoutInCell="1" allowOverlap="1" wp14:anchorId="25C60DF0" wp14:editId="3A117D84">
          <wp:simplePos x="0" y="0"/>
          <wp:positionH relativeFrom="margin">
            <wp:posOffset>4225290</wp:posOffset>
          </wp:positionH>
          <wp:positionV relativeFrom="margin">
            <wp:posOffset>-1002139</wp:posOffset>
          </wp:positionV>
          <wp:extent cx="2065655" cy="721360"/>
          <wp:effectExtent l="0" t="0" r="0" b="254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ialSTEM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65655" cy="721360"/>
                  </a:xfrm>
                  <a:prstGeom prst="rect">
                    <a:avLst/>
                  </a:prstGeom>
                </pic:spPr>
              </pic:pic>
            </a:graphicData>
          </a:graphic>
          <wp14:sizeRelH relativeFrom="page">
            <wp14:pctWidth>0</wp14:pctWidth>
          </wp14:sizeRelH>
          <wp14:sizeRelV relativeFrom="page">
            <wp14:pctHeight>0</wp14:pctHeight>
          </wp14:sizeRelV>
        </wp:anchor>
      </w:drawing>
    </w:r>
  </w:p>
  <w:tbl>
    <w:tblPr>
      <w:tblW w:w="5491" w:type="pct"/>
      <w:jc w:val="center"/>
      <w:tblInd w:w="-785" w:type="dxa"/>
      <w:tblCellMar>
        <w:top w:w="72" w:type="dxa"/>
        <w:left w:w="115" w:type="dxa"/>
        <w:bottom w:w="72" w:type="dxa"/>
        <w:right w:w="115" w:type="dxa"/>
      </w:tblCellMar>
      <w:tblLook w:val="00A0" w:firstRow="1" w:lastRow="0" w:firstColumn="1" w:lastColumn="0" w:noHBand="0" w:noVBand="0"/>
    </w:tblPr>
    <w:tblGrid>
      <w:gridCol w:w="2477"/>
      <w:gridCol w:w="8055"/>
    </w:tblGrid>
    <w:tr w:rsidR="00FA6A4B" w:rsidRPr="001A5D1E" w:rsidTr="003A02FE">
      <w:trPr>
        <w:trHeight w:val="783"/>
        <w:jc w:val="center"/>
      </w:trPr>
      <w:tc>
        <w:tcPr>
          <w:tcW w:w="1176" w:type="pct"/>
          <w:tcBorders>
            <w:bottom w:val="single" w:sz="4" w:space="0" w:color="943634"/>
          </w:tcBorders>
          <w:shd w:val="clear" w:color="auto" w:fill="990033"/>
          <w:vAlign w:val="bottom"/>
        </w:tcPr>
        <w:p w:rsidR="008F544B" w:rsidRPr="008F544B" w:rsidRDefault="00FA6A4B" w:rsidP="00B32124">
          <w:pPr>
            <w:pStyle w:val="Header"/>
            <w:tabs>
              <w:tab w:val="clear" w:pos="9360"/>
              <w:tab w:val="right" w:pos="10725"/>
            </w:tabs>
            <w:jc w:val="right"/>
            <w:rPr>
              <w:b/>
              <w:color w:val="FFFFFF"/>
              <w:sz w:val="20"/>
              <w:szCs w:val="26"/>
            </w:rPr>
          </w:pPr>
          <w:proofErr w:type="spellStart"/>
          <w:r w:rsidRPr="008F544B">
            <w:rPr>
              <w:b/>
              <w:color w:val="FFFFFF"/>
              <w:sz w:val="32"/>
              <w:szCs w:val="26"/>
            </w:rPr>
            <w:t>iMAS</w:t>
          </w:r>
          <w:proofErr w:type="spellEnd"/>
          <w:r w:rsidRPr="008F544B">
            <w:rPr>
              <w:b/>
              <w:color w:val="FFFFFF"/>
              <w:sz w:val="32"/>
              <w:szCs w:val="26"/>
            </w:rPr>
            <w:t xml:space="preserve"> Academy</w:t>
          </w:r>
          <w:r w:rsidR="008F544B">
            <w:rPr>
              <w:b/>
              <w:color w:val="FFFFFF"/>
              <w:sz w:val="20"/>
              <w:szCs w:val="26"/>
            </w:rPr>
            <w:br/>
          </w:r>
          <w:r w:rsidR="008F544B" w:rsidRPr="00EE0102">
            <w:rPr>
              <w:b/>
              <w:color w:val="FFFFFF"/>
              <w:sz w:val="32"/>
              <w:szCs w:val="26"/>
            </w:rPr>
            <w:t>Mars Quest</w:t>
          </w:r>
        </w:p>
      </w:tc>
      <w:tc>
        <w:tcPr>
          <w:tcW w:w="3824" w:type="pct"/>
          <w:tcBorders>
            <w:bottom w:val="single" w:sz="4" w:space="0" w:color="auto"/>
          </w:tcBorders>
          <w:vAlign w:val="bottom"/>
        </w:tcPr>
        <w:p w:rsidR="00FA6A4B" w:rsidRPr="001A5D1E" w:rsidRDefault="008F544B" w:rsidP="00EE0102">
          <w:pPr>
            <w:pStyle w:val="Header"/>
            <w:tabs>
              <w:tab w:val="clear" w:pos="9360"/>
              <w:tab w:val="right" w:pos="10725"/>
            </w:tabs>
            <w:rPr>
              <w:color w:val="76923C"/>
              <w:sz w:val="26"/>
              <w:szCs w:val="26"/>
            </w:rPr>
          </w:pPr>
          <w:r w:rsidRPr="00EE0102">
            <w:rPr>
              <w:b/>
              <w:bCs/>
              <w:sz w:val="32"/>
              <w:szCs w:val="26"/>
            </w:rPr>
            <w:t>Module Overview</w:t>
          </w:r>
        </w:p>
      </w:tc>
    </w:tr>
  </w:tbl>
  <w:p w:rsidR="005352AD" w:rsidRDefault="005352AD">
    <w:pPr>
      <w:spacing w:after="0" w:line="240" w:lineRule="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F01" w:rsidRDefault="004B5F0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F01" w:rsidRDefault="004B5F01">
    <w:pPr>
      <w:spacing w:after="0"/>
    </w:pPr>
    <w:r>
      <w:rPr>
        <w:noProof/>
      </w:rPr>
      <w:drawing>
        <wp:anchor distT="0" distB="0" distL="114300" distR="114300" simplePos="0" relativeHeight="251662336" behindDoc="1" locked="0" layoutInCell="1" allowOverlap="1" wp14:anchorId="467B3150" wp14:editId="7F1FA1CD">
          <wp:simplePos x="0" y="0"/>
          <wp:positionH relativeFrom="margin">
            <wp:posOffset>4225290</wp:posOffset>
          </wp:positionH>
          <wp:positionV relativeFrom="margin">
            <wp:posOffset>-1002139</wp:posOffset>
          </wp:positionV>
          <wp:extent cx="2065655" cy="721360"/>
          <wp:effectExtent l="0" t="0" r="0" b="254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ialSTEM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65655" cy="721360"/>
                  </a:xfrm>
                  <a:prstGeom prst="rect">
                    <a:avLst/>
                  </a:prstGeom>
                </pic:spPr>
              </pic:pic>
            </a:graphicData>
          </a:graphic>
          <wp14:sizeRelH relativeFrom="page">
            <wp14:pctWidth>0</wp14:pctWidth>
          </wp14:sizeRelH>
          <wp14:sizeRelV relativeFrom="page">
            <wp14:pctHeight>0</wp14:pctHeight>
          </wp14:sizeRelV>
        </wp:anchor>
      </w:drawing>
    </w:r>
  </w:p>
  <w:tbl>
    <w:tblPr>
      <w:tblW w:w="5491" w:type="pct"/>
      <w:jc w:val="center"/>
      <w:tblInd w:w="-785" w:type="dxa"/>
      <w:tblCellMar>
        <w:top w:w="72" w:type="dxa"/>
        <w:left w:w="115" w:type="dxa"/>
        <w:bottom w:w="72" w:type="dxa"/>
        <w:right w:w="115" w:type="dxa"/>
      </w:tblCellMar>
      <w:tblLook w:val="00A0" w:firstRow="1" w:lastRow="0" w:firstColumn="1" w:lastColumn="0" w:noHBand="0" w:noVBand="0"/>
    </w:tblPr>
    <w:tblGrid>
      <w:gridCol w:w="2477"/>
      <w:gridCol w:w="8055"/>
    </w:tblGrid>
    <w:tr w:rsidR="004B5F01" w:rsidRPr="001A5D1E" w:rsidTr="003A02FE">
      <w:trPr>
        <w:trHeight w:val="783"/>
        <w:jc w:val="center"/>
      </w:trPr>
      <w:tc>
        <w:tcPr>
          <w:tcW w:w="1176" w:type="pct"/>
          <w:tcBorders>
            <w:bottom w:val="single" w:sz="4" w:space="0" w:color="943634"/>
          </w:tcBorders>
          <w:shd w:val="clear" w:color="auto" w:fill="990033"/>
          <w:vAlign w:val="bottom"/>
        </w:tcPr>
        <w:p w:rsidR="004B5F01" w:rsidRPr="008F544B" w:rsidRDefault="004B5F01" w:rsidP="00B32124">
          <w:pPr>
            <w:pStyle w:val="Header"/>
            <w:tabs>
              <w:tab w:val="clear" w:pos="9360"/>
              <w:tab w:val="right" w:pos="10725"/>
            </w:tabs>
            <w:jc w:val="right"/>
            <w:rPr>
              <w:b/>
              <w:color w:val="FFFFFF"/>
              <w:sz w:val="20"/>
              <w:szCs w:val="26"/>
            </w:rPr>
          </w:pPr>
          <w:proofErr w:type="spellStart"/>
          <w:r w:rsidRPr="008F544B">
            <w:rPr>
              <w:b/>
              <w:color w:val="FFFFFF"/>
              <w:sz w:val="32"/>
              <w:szCs w:val="26"/>
            </w:rPr>
            <w:t>iMAS</w:t>
          </w:r>
          <w:proofErr w:type="spellEnd"/>
          <w:r w:rsidRPr="008F544B">
            <w:rPr>
              <w:b/>
              <w:color w:val="FFFFFF"/>
              <w:sz w:val="32"/>
              <w:szCs w:val="26"/>
            </w:rPr>
            <w:t xml:space="preserve"> Academy</w:t>
          </w:r>
          <w:r>
            <w:rPr>
              <w:b/>
              <w:color w:val="FFFFFF"/>
              <w:sz w:val="20"/>
              <w:szCs w:val="26"/>
            </w:rPr>
            <w:br/>
          </w:r>
          <w:r w:rsidRPr="00EE0102">
            <w:rPr>
              <w:b/>
              <w:color w:val="FFFFFF"/>
              <w:sz w:val="32"/>
              <w:szCs w:val="26"/>
            </w:rPr>
            <w:t>Mars Quest</w:t>
          </w:r>
        </w:p>
      </w:tc>
      <w:tc>
        <w:tcPr>
          <w:tcW w:w="3824" w:type="pct"/>
          <w:tcBorders>
            <w:bottom w:val="single" w:sz="4" w:space="0" w:color="auto"/>
          </w:tcBorders>
          <w:vAlign w:val="bottom"/>
        </w:tcPr>
        <w:p w:rsidR="004B5F01" w:rsidRPr="001A5D1E" w:rsidRDefault="004B5F01" w:rsidP="00EE0102">
          <w:pPr>
            <w:pStyle w:val="Header"/>
            <w:tabs>
              <w:tab w:val="clear" w:pos="9360"/>
              <w:tab w:val="right" w:pos="10725"/>
            </w:tabs>
            <w:rPr>
              <w:color w:val="76923C"/>
              <w:sz w:val="26"/>
              <w:szCs w:val="26"/>
            </w:rPr>
          </w:pPr>
          <w:r>
            <w:rPr>
              <w:b/>
              <w:bCs/>
              <w:sz w:val="32"/>
              <w:szCs w:val="26"/>
            </w:rPr>
            <w:t>Student Investigations</w:t>
          </w:r>
        </w:p>
      </w:tc>
    </w:tr>
  </w:tbl>
  <w:p w:rsidR="004B5F01" w:rsidRDefault="004B5F01">
    <w:pPr>
      <w:spacing w:after="0" w:line="240" w:lineRule="aut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F01" w:rsidRDefault="004B5F01">
    <w:pPr>
      <w:spacing w:after="0"/>
    </w:pPr>
    <w:r>
      <w:rPr>
        <w:noProof/>
      </w:rPr>
      <w:drawing>
        <wp:anchor distT="0" distB="0" distL="114300" distR="114300" simplePos="0" relativeHeight="251664384" behindDoc="1" locked="0" layoutInCell="1" allowOverlap="1" wp14:anchorId="162F236C" wp14:editId="296EA6D3">
          <wp:simplePos x="0" y="0"/>
          <wp:positionH relativeFrom="margin">
            <wp:posOffset>4225290</wp:posOffset>
          </wp:positionH>
          <wp:positionV relativeFrom="margin">
            <wp:posOffset>-1002139</wp:posOffset>
          </wp:positionV>
          <wp:extent cx="2065655" cy="721360"/>
          <wp:effectExtent l="0" t="0" r="0" b="254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ialSTEM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65655" cy="721360"/>
                  </a:xfrm>
                  <a:prstGeom prst="rect">
                    <a:avLst/>
                  </a:prstGeom>
                </pic:spPr>
              </pic:pic>
            </a:graphicData>
          </a:graphic>
          <wp14:sizeRelH relativeFrom="page">
            <wp14:pctWidth>0</wp14:pctWidth>
          </wp14:sizeRelH>
          <wp14:sizeRelV relativeFrom="page">
            <wp14:pctHeight>0</wp14:pctHeight>
          </wp14:sizeRelV>
        </wp:anchor>
      </w:drawing>
    </w:r>
  </w:p>
  <w:tbl>
    <w:tblPr>
      <w:tblW w:w="5491" w:type="pct"/>
      <w:jc w:val="center"/>
      <w:tblInd w:w="-785" w:type="dxa"/>
      <w:tblCellMar>
        <w:top w:w="72" w:type="dxa"/>
        <w:left w:w="115" w:type="dxa"/>
        <w:bottom w:w="72" w:type="dxa"/>
        <w:right w:w="115" w:type="dxa"/>
      </w:tblCellMar>
      <w:tblLook w:val="00A0" w:firstRow="1" w:lastRow="0" w:firstColumn="1" w:lastColumn="0" w:noHBand="0" w:noVBand="0"/>
    </w:tblPr>
    <w:tblGrid>
      <w:gridCol w:w="2477"/>
      <w:gridCol w:w="8055"/>
    </w:tblGrid>
    <w:tr w:rsidR="004B5F01" w:rsidRPr="001A5D1E" w:rsidTr="003A02FE">
      <w:trPr>
        <w:trHeight w:val="783"/>
        <w:jc w:val="center"/>
      </w:trPr>
      <w:tc>
        <w:tcPr>
          <w:tcW w:w="1176" w:type="pct"/>
          <w:tcBorders>
            <w:bottom w:val="single" w:sz="4" w:space="0" w:color="943634"/>
          </w:tcBorders>
          <w:shd w:val="clear" w:color="auto" w:fill="990033"/>
          <w:vAlign w:val="bottom"/>
        </w:tcPr>
        <w:p w:rsidR="004B5F01" w:rsidRPr="008F544B" w:rsidRDefault="004B5F01" w:rsidP="00B32124">
          <w:pPr>
            <w:pStyle w:val="Header"/>
            <w:tabs>
              <w:tab w:val="clear" w:pos="9360"/>
              <w:tab w:val="right" w:pos="10725"/>
            </w:tabs>
            <w:jc w:val="right"/>
            <w:rPr>
              <w:b/>
              <w:color w:val="FFFFFF"/>
              <w:sz w:val="20"/>
              <w:szCs w:val="26"/>
            </w:rPr>
          </w:pPr>
          <w:proofErr w:type="spellStart"/>
          <w:r w:rsidRPr="008F544B">
            <w:rPr>
              <w:b/>
              <w:color w:val="FFFFFF"/>
              <w:sz w:val="32"/>
              <w:szCs w:val="26"/>
            </w:rPr>
            <w:t>iMAS</w:t>
          </w:r>
          <w:proofErr w:type="spellEnd"/>
          <w:r w:rsidRPr="008F544B">
            <w:rPr>
              <w:b/>
              <w:color w:val="FFFFFF"/>
              <w:sz w:val="32"/>
              <w:szCs w:val="26"/>
            </w:rPr>
            <w:t xml:space="preserve"> Academy</w:t>
          </w:r>
          <w:r>
            <w:rPr>
              <w:b/>
              <w:color w:val="FFFFFF"/>
              <w:sz w:val="20"/>
              <w:szCs w:val="26"/>
            </w:rPr>
            <w:br/>
          </w:r>
          <w:r w:rsidRPr="00EE0102">
            <w:rPr>
              <w:b/>
              <w:color w:val="FFFFFF"/>
              <w:sz w:val="32"/>
              <w:szCs w:val="26"/>
            </w:rPr>
            <w:t>Mars Quest</w:t>
          </w:r>
        </w:p>
      </w:tc>
      <w:tc>
        <w:tcPr>
          <w:tcW w:w="3824" w:type="pct"/>
          <w:tcBorders>
            <w:bottom w:val="single" w:sz="4" w:space="0" w:color="auto"/>
          </w:tcBorders>
          <w:vAlign w:val="bottom"/>
        </w:tcPr>
        <w:p w:rsidR="004B5F01" w:rsidRPr="001A5D1E" w:rsidRDefault="004B5F01" w:rsidP="00EE0102">
          <w:pPr>
            <w:pStyle w:val="Header"/>
            <w:tabs>
              <w:tab w:val="clear" w:pos="9360"/>
              <w:tab w:val="right" w:pos="10725"/>
            </w:tabs>
            <w:rPr>
              <w:color w:val="76923C"/>
              <w:sz w:val="26"/>
              <w:szCs w:val="26"/>
            </w:rPr>
          </w:pPr>
          <w:r>
            <w:rPr>
              <w:b/>
              <w:bCs/>
              <w:sz w:val="32"/>
              <w:szCs w:val="26"/>
            </w:rPr>
            <w:t>Resources</w:t>
          </w:r>
        </w:p>
      </w:tc>
    </w:tr>
  </w:tbl>
  <w:p w:rsidR="004B5F01" w:rsidRDefault="004B5F01">
    <w:pPr>
      <w:spacing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C602CDA">
      <w:start w:val="1"/>
      <w:numFmt w:val="bullet"/>
      <w:lvlText w:val="●"/>
      <w:lvlJc w:val="left"/>
      <w:pPr>
        <w:tabs>
          <w:tab w:val="num" w:pos="0"/>
        </w:tabs>
        <w:ind w:left="720" w:hanging="360"/>
      </w:pPr>
      <w:rPr>
        <w:rFonts w:ascii="Verdana" w:eastAsia="Verdana" w:hAnsi="Verdana" w:cs="Verdana"/>
        <w:b w:val="0"/>
        <w:bCs w:val="0"/>
        <w:i w:val="0"/>
        <w:iCs w:val="0"/>
        <w:strike w:val="0"/>
        <w:color w:val="000000"/>
        <w:sz w:val="20"/>
        <w:szCs w:val="20"/>
        <w:u w:val="none"/>
      </w:rPr>
    </w:lvl>
    <w:lvl w:ilvl="1" w:tplc="1BBEC25E">
      <w:start w:val="1"/>
      <w:numFmt w:val="bullet"/>
      <w:lvlText w:val="○"/>
      <w:lvlJc w:val="left"/>
      <w:pPr>
        <w:tabs>
          <w:tab w:val="num" w:pos="0"/>
        </w:tabs>
        <w:ind w:left="1440" w:hanging="360"/>
      </w:pPr>
      <w:rPr>
        <w:rFonts w:ascii="Courier New" w:eastAsia="Courier New" w:hAnsi="Courier New" w:cs="Courier New"/>
        <w:b w:val="0"/>
        <w:bCs w:val="0"/>
        <w:i w:val="0"/>
        <w:iCs w:val="0"/>
        <w:strike w:val="0"/>
        <w:color w:val="000000"/>
        <w:sz w:val="20"/>
        <w:szCs w:val="20"/>
        <w:u w:val="none"/>
      </w:rPr>
    </w:lvl>
    <w:lvl w:ilvl="2" w:tplc="05526DA6">
      <w:start w:val="1"/>
      <w:numFmt w:val="bullet"/>
      <w:lvlText w:val="■"/>
      <w:lvlJc w:val="right"/>
      <w:pPr>
        <w:tabs>
          <w:tab w:val="num" w:pos="0"/>
        </w:tabs>
        <w:ind w:left="2160" w:hanging="180"/>
      </w:pPr>
      <w:rPr>
        <w:rFonts w:ascii="Verdana" w:eastAsia="Verdana" w:hAnsi="Verdana" w:cs="Verdana"/>
        <w:b w:val="0"/>
        <w:bCs w:val="0"/>
        <w:i w:val="0"/>
        <w:iCs w:val="0"/>
        <w:strike w:val="0"/>
        <w:color w:val="000000"/>
        <w:sz w:val="20"/>
        <w:szCs w:val="20"/>
        <w:u w:val="none"/>
      </w:rPr>
    </w:lvl>
    <w:lvl w:ilvl="3" w:tplc="1954FBCC">
      <w:start w:val="1"/>
      <w:numFmt w:val="bullet"/>
      <w:lvlText w:val="●"/>
      <w:lvlJc w:val="left"/>
      <w:pPr>
        <w:tabs>
          <w:tab w:val="num" w:pos="0"/>
        </w:tabs>
        <w:ind w:left="2880" w:hanging="360"/>
      </w:pPr>
      <w:rPr>
        <w:rFonts w:ascii="Verdana" w:eastAsia="Verdana" w:hAnsi="Verdana" w:cs="Verdana"/>
        <w:b w:val="0"/>
        <w:bCs w:val="0"/>
        <w:i w:val="0"/>
        <w:iCs w:val="0"/>
        <w:strike w:val="0"/>
        <w:color w:val="000000"/>
        <w:sz w:val="20"/>
        <w:szCs w:val="20"/>
        <w:u w:val="none"/>
      </w:rPr>
    </w:lvl>
    <w:lvl w:ilvl="4" w:tplc="52D4F468">
      <w:start w:val="1"/>
      <w:numFmt w:val="bullet"/>
      <w:lvlText w:val="○"/>
      <w:lvlJc w:val="left"/>
      <w:pPr>
        <w:tabs>
          <w:tab w:val="num" w:pos="0"/>
        </w:tabs>
        <w:ind w:left="3600" w:hanging="360"/>
      </w:pPr>
      <w:rPr>
        <w:rFonts w:ascii="Courier New" w:eastAsia="Courier New" w:hAnsi="Courier New" w:cs="Courier New"/>
        <w:b w:val="0"/>
        <w:bCs w:val="0"/>
        <w:i w:val="0"/>
        <w:iCs w:val="0"/>
        <w:strike w:val="0"/>
        <w:color w:val="000000"/>
        <w:sz w:val="20"/>
        <w:szCs w:val="20"/>
        <w:u w:val="none"/>
      </w:rPr>
    </w:lvl>
    <w:lvl w:ilvl="5" w:tplc="FA22979A">
      <w:start w:val="1"/>
      <w:numFmt w:val="bullet"/>
      <w:lvlText w:val="■"/>
      <w:lvlJc w:val="right"/>
      <w:pPr>
        <w:tabs>
          <w:tab w:val="num" w:pos="0"/>
        </w:tabs>
        <w:ind w:left="4320" w:hanging="180"/>
      </w:pPr>
      <w:rPr>
        <w:rFonts w:ascii="Verdana" w:eastAsia="Verdana" w:hAnsi="Verdana" w:cs="Verdana"/>
        <w:b w:val="0"/>
        <w:bCs w:val="0"/>
        <w:i w:val="0"/>
        <w:iCs w:val="0"/>
        <w:strike w:val="0"/>
        <w:color w:val="000000"/>
        <w:sz w:val="20"/>
        <w:szCs w:val="20"/>
        <w:u w:val="none"/>
      </w:rPr>
    </w:lvl>
    <w:lvl w:ilvl="6" w:tplc="65DE787E">
      <w:start w:val="1"/>
      <w:numFmt w:val="bullet"/>
      <w:lvlText w:val="●"/>
      <w:lvlJc w:val="left"/>
      <w:pPr>
        <w:tabs>
          <w:tab w:val="num" w:pos="0"/>
        </w:tabs>
        <w:ind w:left="5040" w:hanging="360"/>
      </w:pPr>
      <w:rPr>
        <w:rFonts w:ascii="Verdana" w:eastAsia="Verdana" w:hAnsi="Verdana" w:cs="Verdana"/>
        <w:b w:val="0"/>
        <w:bCs w:val="0"/>
        <w:i w:val="0"/>
        <w:iCs w:val="0"/>
        <w:strike w:val="0"/>
        <w:color w:val="000000"/>
        <w:sz w:val="20"/>
        <w:szCs w:val="20"/>
        <w:u w:val="none"/>
      </w:rPr>
    </w:lvl>
    <w:lvl w:ilvl="7" w:tplc="ED7EC29A">
      <w:start w:val="1"/>
      <w:numFmt w:val="bullet"/>
      <w:lvlText w:val="○"/>
      <w:lvlJc w:val="left"/>
      <w:pPr>
        <w:tabs>
          <w:tab w:val="num" w:pos="0"/>
        </w:tabs>
        <w:ind w:left="5760" w:hanging="360"/>
      </w:pPr>
      <w:rPr>
        <w:rFonts w:ascii="Courier New" w:eastAsia="Courier New" w:hAnsi="Courier New" w:cs="Courier New"/>
        <w:b w:val="0"/>
        <w:bCs w:val="0"/>
        <w:i w:val="0"/>
        <w:iCs w:val="0"/>
        <w:strike w:val="0"/>
        <w:color w:val="000000"/>
        <w:sz w:val="20"/>
        <w:szCs w:val="20"/>
        <w:u w:val="none"/>
      </w:rPr>
    </w:lvl>
    <w:lvl w:ilvl="8" w:tplc="435C871A">
      <w:start w:val="1"/>
      <w:numFmt w:val="bullet"/>
      <w:lvlText w:val="■"/>
      <w:lvlJc w:val="right"/>
      <w:pPr>
        <w:tabs>
          <w:tab w:val="num" w:pos="0"/>
        </w:tabs>
        <w:ind w:left="6480" w:hanging="180"/>
      </w:pPr>
      <w:rPr>
        <w:rFonts w:ascii="Verdana" w:eastAsia="Verdana" w:hAnsi="Verdana" w:cs="Verdana"/>
        <w:b w:val="0"/>
        <w:bCs w:val="0"/>
        <w:i w:val="0"/>
        <w:iCs w:val="0"/>
        <w:strike w:val="0"/>
        <w:color w:val="000000"/>
        <w:sz w:val="20"/>
        <w:szCs w:val="20"/>
        <w:u w:val="none"/>
      </w:rPr>
    </w:lvl>
  </w:abstractNum>
  <w:abstractNum w:abstractNumId="1">
    <w:nsid w:val="06E93C92"/>
    <w:multiLevelType w:val="hybridMultilevel"/>
    <w:tmpl w:val="4A1A1A7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E61470D"/>
    <w:multiLevelType w:val="hybridMultilevel"/>
    <w:tmpl w:val="E1C60DC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72F0DD4"/>
    <w:multiLevelType w:val="hybridMultilevel"/>
    <w:tmpl w:val="78DAAA4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D173CF5"/>
    <w:multiLevelType w:val="hybridMultilevel"/>
    <w:tmpl w:val="DBF032B4"/>
    <w:lvl w:ilvl="0" w:tplc="D9727D62">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9B672C5"/>
    <w:multiLevelType w:val="hybridMultilevel"/>
    <w:tmpl w:val="5A10726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D275A1A"/>
    <w:multiLevelType w:val="hybridMultilevel"/>
    <w:tmpl w:val="1BB2058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3B266C34"/>
    <w:multiLevelType w:val="hybridMultilevel"/>
    <w:tmpl w:val="110C56C2"/>
    <w:lvl w:ilvl="0" w:tplc="C3842A40">
      <w:start w:val="1"/>
      <w:numFmt w:val="bullet"/>
      <w:lvlText w:val="o"/>
      <w:lvlJc w:val="left"/>
      <w:pPr>
        <w:ind w:left="1440" w:hanging="360"/>
      </w:pPr>
      <w:rPr>
        <w:rFonts w:ascii="Courier New" w:hAnsi="Courier New" w:cs="Courier New" w:hint="default"/>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5DA555C5"/>
    <w:multiLevelType w:val="hybridMultilevel"/>
    <w:tmpl w:val="AFF8330E"/>
    <w:lvl w:ilvl="0" w:tplc="138C30A6">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E035470"/>
    <w:multiLevelType w:val="hybridMultilevel"/>
    <w:tmpl w:val="77D80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E290789"/>
    <w:multiLevelType w:val="hybridMultilevel"/>
    <w:tmpl w:val="74A2E10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5F34210B"/>
    <w:multiLevelType w:val="hybridMultilevel"/>
    <w:tmpl w:val="BACEFE5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68362F16"/>
    <w:multiLevelType w:val="hybridMultilevel"/>
    <w:tmpl w:val="2B0CD10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9"/>
  </w:num>
  <w:num w:numId="3">
    <w:abstractNumId w:val="4"/>
  </w:num>
  <w:num w:numId="4">
    <w:abstractNumId w:val="7"/>
  </w:num>
  <w:num w:numId="5">
    <w:abstractNumId w:val="6"/>
  </w:num>
  <w:num w:numId="6">
    <w:abstractNumId w:val="1"/>
  </w:num>
  <w:num w:numId="7">
    <w:abstractNumId w:val="5"/>
  </w:num>
  <w:num w:numId="8">
    <w:abstractNumId w:val="2"/>
  </w:num>
  <w:num w:numId="9">
    <w:abstractNumId w:val="11"/>
  </w:num>
  <w:num w:numId="10">
    <w:abstractNumId w:val="3"/>
  </w:num>
  <w:num w:numId="11">
    <w:abstractNumId w:val="10"/>
  </w:num>
  <w:num w:numId="12">
    <w:abstractNumId w:val="12"/>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o:colormru v:ext="edit" colors="#ff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05F3"/>
    <w:rsid w:val="0003791A"/>
    <w:rsid w:val="00064537"/>
    <w:rsid w:val="00064658"/>
    <w:rsid w:val="00076C16"/>
    <w:rsid w:val="000C2EC5"/>
    <w:rsid w:val="000C6E5D"/>
    <w:rsid w:val="000F31E2"/>
    <w:rsid w:val="0011057A"/>
    <w:rsid w:val="00144151"/>
    <w:rsid w:val="00176EFD"/>
    <w:rsid w:val="001A3C47"/>
    <w:rsid w:val="001F6D6C"/>
    <w:rsid w:val="00252BE1"/>
    <w:rsid w:val="00254D8C"/>
    <w:rsid w:val="002634A9"/>
    <w:rsid w:val="00274C9F"/>
    <w:rsid w:val="00277C89"/>
    <w:rsid w:val="00351D2C"/>
    <w:rsid w:val="003A02FE"/>
    <w:rsid w:val="003D74D9"/>
    <w:rsid w:val="00431FF5"/>
    <w:rsid w:val="00475347"/>
    <w:rsid w:val="00475BC1"/>
    <w:rsid w:val="004936BE"/>
    <w:rsid w:val="00496FFC"/>
    <w:rsid w:val="004B1682"/>
    <w:rsid w:val="004B5F01"/>
    <w:rsid w:val="00510550"/>
    <w:rsid w:val="005352AD"/>
    <w:rsid w:val="00551869"/>
    <w:rsid w:val="005C11FF"/>
    <w:rsid w:val="0065386B"/>
    <w:rsid w:val="00660C36"/>
    <w:rsid w:val="0066599E"/>
    <w:rsid w:val="0067010C"/>
    <w:rsid w:val="006A7D30"/>
    <w:rsid w:val="006F3B3F"/>
    <w:rsid w:val="0073052A"/>
    <w:rsid w:val="00732C89"/>
    <w:rsid w:val="00744A6B"/>
    <w:rsid w:val="00744E07"/>
    <w:rsid w:val="00780C35"/>
    <w:rsid w:val="007818BD"/>
    <w:rsid w:val="00795A0C"/>
    <w:rsid w:val="007A4953"/>
    <w:rsid w:val="007A4F42"/>
    <w:rsid w:val="007D5297"/>
    <w:rsid w:val="00803438"/>
    <w:rsid w:val="00810A5A"/>
    <w:rsid w:val="00843B0C"/>
    <w:rsid w:val="008F544B"/>
    <w:rsid w:val="009138C1"/>
    <w:rsid w:val="00962B6D"/>
    <w:rsid w:val="00984733"/>
    <w:rsid w:val="00A47C02"/>
    <w:rsid w:val="00A7662A"/>
    <w:rsid w:val="00A77B3E"/>
    <w:rsid w:val="00AA5582"/>
    <w:rsid w:val="00B254DF"/>
    <w:rsid w:val="00B32124"/>
    <w:rsid w:val="00B81A5B"/>
    <w:rsid w:val="00B8232E"/>
    <w:rsid w:val="00B953F4"/>
    <w:rsid w:val="00BD1E26"/>
    <w:rsid w:val="00BE2D7C"/>
    <w:rsid w:val="00C37C42"/>
    <w:rsid w:val="00C504AD"/>
    <w:rsid w:val="00C55AAE"/>
    <w:rsid w:val="00C85367"/>
    <w:rsid w:val="00C85974"/>
    <w:rsid w:val="00CB1750"/>
    <w:rsid w:val="00CB6141"/>
    <w:rsid w:val="00CE23F8"/>
    <w:rsid w:val="00CF74E3"/>
    <w:rsid w:val="00D16DCE"/>
    <w:rsid w:val="00D208CB"/>
    <w:rsid w:val="00D31F50"/>
    <w:rsid w:val="00D3348C"/>
    <w:rsid w:val="00D37CCA"/>
    <w:rsid w:val="00D51BD4"/>
    <w:rsid w:val="00DD25AC"/>
    <w:rsid w:val="00E448D3"/>
    <w:rsid w:val="00E60425"/>
    <w:rsid w:val="00E6583A"/>
    <w:rsid w:val="00E71AC6"/>
    <w:rsid w:val="00E84876"/>
    <w:rsid w:val="00EE0102"/>
    <w:rsid w:val="00F3515D"/>
    <w:rsid w:val="00F46F45"/>
    <w:rsid w:val="00F5402C"/>
    <w:rsid w:val="00F74681"/>
    <w:rsid w:val="00FA6A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f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00" w:line="276" w:lineRule="auto"/>
    </w:pPr>
    <w:rPr>
      <w:rFonts w:ascii="Calibri" w:eastAsia="Calibri" w:hAnsi="Calibri" w:cs="Calibri"/>
      <w:color w:val="000000"/>
      <w:sz w:val="22"/>
      <w:szCs w:val="22"/>
    </w:rPr>
  </w:style>
  <w:style w:type="paragraph" w:styleId="Heading1">
    <w:name w:val="heading 1"/>
    <w:basedOn w:val="Normal"/>
    <w:next w:val="Normal"/>
    <w:qFormat/>
    <w:rsid w:val="00EF7B96"/>
    <w:pPr>
      <w:spacing w:before="240" w:after="60" w:line="240" w:lineRule="auto"/>
      <w:outlineLvl w:val="0"/>
    </w:pPr>
    <w:rPr>
      <w:rFonts w:ascii="Arial" w:eastAsia="Arial" w:hAnsi="Arial" w:cs="Arial"/>
      <w:b/>
      <w:bCs/>
      <w:sz w:val="32"/>
      <w:szCs w:val="32"/>
    </w:rPr>
  </w:style>
  <w:style w:type="paragraph" w:styleId="Heading2">
    <w:name w:val="heading 2"/>
    <w:basedOn w:val="Normal"/>
    <w:next w:val="Normal"/>
    <w:qFormat/>
    <w:rsid w:val="00EF7B96"/>
    <w:pPr>
      <w:spacing w:before="240" w:after="60" w:line="240" w:lineRule="auto"/>
      <w:outlineLvl w:val="1"/>
    </w:pPr>
    <w:rPr>
      <w:rFonts w:ascii="Arial" w:eastAsia="Arial" w:hAnsi="Arial" w:cs="Arial"/>
      <w:b/>
      <w:bCs/>
      <w:i/>
      <w:iCs/>
      <w:sz w:val="28"/>
      <w:szCs w:val="28"/>
    </w:rPr>
  </w:style>
  <w:style w:type="paragraph" w:styleId="Heading3">
    <w:name w:val="heading 3"/>
    <w:basedOn w:val="Normal"/>
    <w:next w:val="Normal"/>
    <w:qFormat/>
    <w:rsid w:val="00EF7B96"/>
    <w:pPr>
      <w:spacing w:before="240" w:after="60" w:line="240" w:lineRule="auto"/>
      <w:outlineLvl w:val="2"/>
    </w:pPr>
    <w:rPr>
      <w:rFonts w:ascii="Arial" w:eastAsia="Arial" w:hAnsi="Arial" w:cs="Arial"/>
      <w:b/>
      <w:bCs/>
      <w:sz w:val="26"/>
      <w:szCs w:val="26"/>
    </w:rPr>
  </w:style>
  <w:style w:type="paragraph" w:styleId="Heading4">
    <w:name w:val="heading 4"/>
    <w:basedOn w:val="Normal"/>
    <w:next w:val="Normal"/>
    <w:qFormat/>
    <w:rsid w:val="00EF7B96"/>
    <w:pPr>
      <w:spacing w:before="240" w:after="60" w:line="240" w:lineRule="auto"/>
      <w:outlineLvl w:val="3"/>
    </w:pPr>
    <w:rPr>
      <w:b/>
      <w:bCs/>
      <w:sz w:val="28"/>
      <w:szCs w:val="28"/>
    </w:rPr>
  </w:style>
  <w:style w:type="paragraph" w:styleId="Heading5">
    <w:name w:val="heading 5"/>
    <w:basedOn w:val="Normal"/>
    <w:next w:val="Normal"/>
    <w:qFormat/>
    <w:rsid w:val="00EF7B96"/>
    <w:pPr>
      <w:spacing w:before="240" w:after="60" w:line="240" w:lineRule="auto"/>
      <w:outlineLvl w:val="4"/>
    </w:pPr>
    <w:rPr>
      <w:b/>
      <w:bCs/>
      <w:i/>
      <w:iCs/>
      <w:sz w:val="26"/>
      <w:szCs w:val="26"/>
    </w:rPr>
  </w:style>
  <w:style w:type="paragraph" w:styleId="Heading6">
    <w:name w:val="heading 6"/>
    <w:basedOn w:val="Normal"/>
    <w:next w:val="Normal"/>
    <w:qFormat/>
    <w:rsid w:val="00EF7B96"/>
    <w:pPr>
      <w:spacing w:before="240" w:after="60"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EF7B96"/>
    <w:pPr>
      <w:spacing w:before="240" w:after="60" w:line="240" w:lineRule="auto"/>
      <w:jc w:val="center"/>
    </w:pPr>
    <w:rPr>
      <w:rFonts w:ascii="Arial" w:eastAsia="Arial" w:hAnsi="Arial" w:cs="Arial"/>
      <w:b/>
      <w:bCs/>
      <w:sz w:val="32"/>
      <w:szCs w:val="32"/>
    </w:rPr>
  </w:style>
  <w:style w:type="paragraph" w:styleId="Subtitle">
    <w:name w:val="Subtitle"/>
    <w:basedOn w:val="Normal"/>
    <w:qFormat/>
    <w:rsid w:val="00EF7B96"/>
    <w:pPr>
      <w:spacing w:after="60" w:line="240" w:lineRule="auto"/>
      <w:jc w:val="center"/>
    </w:pPr>
    <w:rPr>
      <w:rFonts w:ascii="Arial" w:eastAsia="Arial" w:hAnsi="Arial" w:cs="Arial"/>
    </w:rPr>
  </w:style>
  <w:style w:type="paragraph" w:styleId="BalloonText">
    <w:name w:val="Balloon Text"/>
    <w:basedOn w:val="Normal"/>
    <w:link w:val="BalloonTextChar"/>
    <w:rsid w:val="0065386B"/>
    <w:pPr>
      <w:spacing w:after="0" w:line="240" w:lineRule="auto"/>
    </w:pPr>
    <w:rPr>
      <w:rFonts w:ascii="Tahoma" w:hAnsi="Tahoma" w:cs="Tahoma"/>
      <w:sz w:val="16"/>
      <w:szCs w:val="16"/>
    </w:rPr>
  </w:style>
  <w:style w:type="character" w:customStyle="1" w:styleId="BalloonTextChar">
    <w:name w:val="Balloon Text Char"/>
    <w:link w:val="BalloonText"/>
    <w:rsid w:val="0065386B"/>
    <w:rPr>
      <w:rFonts w:ascii="Tahoma" w:eastAsia="Calibri" w:hAnsi="Tahoma" w:cs="Tahoma"/>
      <w:color w:val="000000"/>
      <w:sz w:val="16"/>
      <w:szCs w:val="16"/>
    </w:rPr>
  </w:style>
  <w:style w:type="paragraph" w:styleId="Header">
    <w:name w:val="header"/>
    <w:basedOn w:val="Normal"/>
    <w:link w:val="HeaderChar"/>
    <w:uiPriority w:val="99"/>
    <w:rsid w:val="00CB1750"/>
    <w:pPr>
      <w:tabs>
        <w:tab w:val="center" w:pos="4680"/>
        <w:tab w:val="right" w:pos="9360"/>
      </w:tabs>
    </w:pPr>
  </w:style>
  <w:style w:type="character" w:customStyle="1" w:styleId="HeaderChar">
    <w:name w:val="Header Char"/>
    <w:link w:val="Header"/>
    <w:uiPriority w:val="99"/>
    <w:rsid w:val="00CB1750"/>
    <w:rPr>
      <w:rFonts w:ascii="Calibri" w:eastAsia="Calibri" w:hAnsi="Calibri" w:cs="Calibri"/>
      <w:color w:val="000000"/>
      <w:sz w:val="22"/>
      <w:szCs w:val="22"/>
    </w:rPr>
  </w:style>
  <w:style w:type="paragraph" w:styleId="Footer">
    <w:name w:val="footer"/>
    <w:basedOn w:val="Normal"/>
    <w:link w:val="FooterChar"/>
    <w:uiPriority w:val="99"/>
    <w:rsid w:val="00CB1750"/>
    <w:pPr>
      <w:tabs>
        <w:tab w:val="center" w:pos="4680"/>
        <w:tab w:val="right" w:pos="9360"/>
      </w:tabs>
    </w:pPr>
  </w:style>
  <w:style w:type="character" w:customStyle="1" w:styleId="FooterChar">
    <w:name w:val="Footer Char"/>
    <w:link w:val="Footer"/>
    <w:uiPriority w:val="99"/>
    <w:rsid w:val="00CB1750"/>
    <w:rPr>
      <w:rFonts w:ascii="Calibri" w:eastAsia="Calibri" w:hAnsi="Calibri" w:cs="Calibri"/>
      <w:color w:val="000000"/>
      <w:sz w:val="22"/>
      <w:szCs w:val="22"/>
    </w:rPr>
  </w:style>
  <w:style w:type="paragraph" w:styleId="NormalWeb">
    <w:name w:val="Normal (Web)"/>
    <w:basedOn w:val="Normal"/>
    <w:uiPriority w:val="99"/>
    <w:unhideWhenUsed/>
    <w:rsid w:val="00B953F4"/>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PlaceholderText">
    <w:name w:val="Placeholder Text"/>
    <w:basedOn w:val="DefaultParagraphFont"/>
    <w:uiPriority w:val="99"/>
    <w:semiHidden/>
    <w:rsid w:val="007A4953"/>
    <w:rPr>
      <w:color w:val="808080"/>
    </w:rPr>
  </w:style>
  <w:style w:type="character" w:styleId="Hyperlink">
    <w:name w:val="Hyperlink"/>
    <w:basedOn w:val="DefaultParagraphFont"/>
    <w:rsid w:val="00EE010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00" w:line="276" w:lineRule="auto"/>
    </w:pPr>
    <w:rPr>
      <w:rFonts w:ascii="Calibri" w:eastAsia="Calibri" w:hAnsi="Calibri" w:cs="Calibri"/>
      <w:color w:val="000000"/>
      <w:sz w:val="22"/>
      <w:szCs w:val="22"/>
    </w:rPr>
  </w:style>
  <w:style w:type="paragraph" w:styleId="Heading1">
    <w:name w:val="heading 1"/>
    <w:basedOn w:val="Normal"/>
    <w:next w:val="Normal"/>
    <w:qFormat/>
    <w:rsid w:val="00EF7B96"/>
    <w:pPr>
      <w:spacing w:before="240" w:after="60" w:line="240" w:lineRule="auto"/>
      <w:outlineLvl w:val="0"/>
    </w:pPr>
    <w:rPr>
      <w:rFonts w:ascii="Arial" w:eastAsia="Arial" w:hAnsi="Arial" w:cs="Arial"/>
      <w:b/>
      <w:bCs/>
      <w:sz w:val="32"/>
      <w:szCs w:val="32"/>
    </w:rPr>
  </w:style>
  <w:style w:type="paragraph" w:styleId="Heading2">
    <w:name w:val="heading 2"/>
    <w:basedOn w:val="Normal"/>
    <w:next w:val="Normal"/>
    <w:qFormat/>
    <w:rsid w:val="00EF7B96"/>
    <w:pPr>
      <w:spacing w:before="240" w:after="60" w:line="240" w:lineRule="auto"/>
      <w:outlineLvl w:val="1"/>
    </w:pPr>
    <w:rPr>
      <w:rFonts w:ascii="Arial" w:eastAsia="Arial" w:hAnsi="Arial" w:cs="Arial"/>
      <w:b/>
      <w:bCs/>
      <w:i/>
      <w:iCs/>
      <w:sz w:val="28"/>
      <w:szCs w:val="28"/>
    </w:rPr>
  </w:style>
  <w:style w:type="paragraph" w:styleId="Heading3">
    <w:name w:val="heading 3"/>
    <w:basedOn w:val="Normal"/>
    <w:next w:val="Normal"/>
    <w:qFormat/>
    <w:rsid w:val="00EF7B96"/>
    <w:pPr>
      <w:spacing w:before="240" w:after="60" w:line="240" w:lineRule="auto"/>
      <w:outlineLvl w:val="2"/>
    </w:pPr>
    <w:rPr>
      <w:rFonts w:ascii="Arial" w:eastAsia="Arial" w:hAnsi="Arial" w:cs="Arial"/>
      <w:b/>
      <w:bCs/>
      <w:sz w:val="26"/>
      <w:szCs w:val="26"/>
    </w:rPr>
  </w:style>
  <w:style w:type="paragraph" w:styleId="Heading4">
    <w:name w:val="heading 4"/>
    <w:basedOn w:val="Normal"/>
    <w:next w:val="Normal"/>
    <w:qFormat/>
    <w:rsid w:val="00EF7B96"/>
    <w:pPr>
      <w:spacing w:before="240" w:after="60" w:line="240" w:lineRule="auto"/>
      <w:outlineLvl w:val="3"/>
    </w:pPr>
    <w:rPr>
      <w:b/>
      <w:bCs/>
      <w:sz w:val="28"/>
      <w:szCs w:val="28"/>
    </w:rPr>
  </w:style>
  <w:style w:type="paragraph" w:styleId="Heading5">
    <w:name w:val="heading 5"/>
    <w:basedOn w:val="Normal"/>
    <w:next w:val="Normal"/>
    <w:qFormat/>
    <w:rsid w:val="00EF7B96"/>
    <w:pPr>
      <w:spacing w:before="240" w:after="60" w:line="240" w:lineRule="auto"/>
      <w:outlineLvl w:val="4"/>
    </w:pPr>
    <w:rPr>
      <w:b/>
      <w:bCs/>
      <w:i/>
      <w:iCs/>
      <w:sz w:val="26"/>
      <w:szCs w:val="26"/>
    </w:rPr>
  </w:style>
  <w:style w:type="paragraph" w:styleId="Heading6">
    <w:name w:val="heading 6"/>
    <w:basedOn w:val="Normal"/>
    <w:next w:val="Normal"/>
    <w:qFormat/>
    <w:rsid w:val="00EF7B96"/>
    <w:pPr>
      <w:spacing w:before="240" w:after="60"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EF7B96"/>
    <w:pPr>
      <w:spacing w:before="240" w:after="60" w:line="240" w:lineRule="auto"/>
      <w:jc w:val="center"/>
    </w:pPr>
    <w:rPr>
      <w:rFonts w:ascii="Arial" w:eastAsia="Arial" w:hAnsi="Arial" w:cs="Arial"/>
      <w:b/>
      <w:bCs/>
      <w:sz w:val="32"/>
      <w:szCs w:val="32"/>
    </w:rPr>
  </w:style>
  <w:style w:type="paragraph" w:styleId="Subtitle">
    <w:name w:val="Subtitle"/>
    <w:basedOn w:val="Normal"/>
    <w:qFormat/>
    <w:rsid w:val="00EF7B96"/>
    <w:pPr>
      <w:spacing w:after="60" w:line="240" w:lineRule="auto"/>
      <w:jc w:val="center"/>
    </w:pPr>
    <w:rPr>
      <w:rFonts w:ascii="Arial" w:eastAsia="Arial" w:hAnsi="Arial" w:cs="Arial"/>
    </w:rPr>
  </w:style>
  <w:style w:type="paragraph" w:styleId="BalloonText">
    <w:name w:val="Balloon Text"/>
    <w:basedOn w:val="Normal"/>
    <w:link w:val="BalloonTextChar"/>
    <w:rsid w:val="0065386B"/>
    <w:pPr>
      <w:spacing w:after="0" w:line="240" w:lineRule="auto"/>
    </w:pPr>
    <w:rPr>
      <w:rFonts w:ascii="Tahoma" w:hAnsi="Tahoma" w:cs="Tahoma"/>
      <w:sz w:val="16"/>
      <w:szCs w:val="16"/>
    </w:rPr>
  </w:style>
  <w:style w:type="character" w:customStyle="1" w:styleId="BalloonTextChar">
    <w:name w:val="Balloon Text Char"/>
    <w:link w:val="BalloonText"/>
    <w:rsid w:val="0065386B"/>
    <w:rPr>
      <w:rFonts w:ascii="Tahoma" w:eastAsia="Calibri" w:hAnsi="Tahoma" w:cs="Tahoma"/>
      <w:color w:val="000000"/>
      <w:sz w:val="16"/>
      <w:szCs w:val="16"/>
    </w:rPr>
  </w:style>
  <w:style w:type="paragraph" w:styleId="Header">
    <w:name w:val="header"/>
    <w:basedOn w:val="Normal"/>
    <w:link w:val="HeaderChar"/>
    <w:uiPriority w:val="99"/>
    <w:rsid w:val="00CB1750"/>
    <w:pPr>
      <w:tabs>
        <w:tab w:val="center" w:pos="4680"/>
        <w:tab w:val="right" w:pos="9360"/>
      </w:tabs>
    </w:pPr>
  </w:style>
  <w:style w:type="character" w:customStyle="1" w:styleId="HeaderChar">
    <w:name w:val="Header Char"/>
    <w:link w:val="Header"/>
    <w:uiPriority w:val="99"/>
    <w:rsid w:val="00CB1750"/>
    <w:rPr>
      <w:rFonts w:ascii="Calibri" w:eastAsia="Calibri" w:hAnsi="Calibri" w:cs="Calibri"/>
      <w:color w:val="000000"/>
      <w:sz w:val="22"/>
      <w:szCs w:val="22"/>
    </w:rPr>
  </w:style>
  <w:style w:type="paragraph" w:styleId="Footer">
    <w:name w:val="footer"/>
    <w:basedOn w:val="Normal"/>
    <w:link w:val="FooterChar"/>
    <w:uiPriority w:val="99"/>
    <w:rsid w:val="00CB1750"/>
    <w:pPr>
      <w:tabs>
        <w:tab w:val="center" w:pos="4680"/>
        <w:tab w:val="right" w:pos="9360"/>
      </w:tabs>
    </w:pPr>
  </w:style>
  <w:style w:type="character" w:customStyle="1" w:styleId="FooterChar">
    <w:name w:val="Footer Char"/>
    <w:link w:val="Footer"/>
    <w:uiPriority w:val="99"/>
    <w:rsid w:val="00CB1750"/>
    <w:rPr>
      <w:rFonts w:ascii="Calibri" w:eastAsia="Calibri" w:hAnsi="Calibri" w:cs="Calibri"/>
      <w:color w:val="000000"/>
      <w:sz w:val="22"/>
      <w:szCs w:val="22"/>
    </w:rPr>
  </w:style>
  <w:style w:type="paragraph" w:styleId="NormalWeb">
    <w:name w:val="Normal (Web)"/>
    <w:basedOn w:val="Normal"/>
    <w:uiPriority w:val="99"/>
    <w:unhideWhenUsed/>
    <w:rsid w:val="00B953F4"/>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PlaceholderText">
    <w:name w:val="Placeholder Text"/>
    <w:basedOn w:val="DefaultParagraphFont"/>
    <w:uiPriority w:val="99"/>
    <w:semiHidden/>
    <w:rsid w:val="007A4953"/>
    <w:rPr>
      <w:color w:val="808080"/>
    </w:rPr>
  </w:style>
  <w:style w:type="character" w:styleId="Hyperlink">
    <w:name w:val="Hyperlink"/>
    <w:basedOn w:val="DefaultParagraphFont"/>
    <w:rsid w:val="00EE010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5752292">
      <w:bodyDiv w:val="1"/>
      <w:marLeft w:val="0"/>
      <w:marRight w:val="0"/>
      <w:marTop w:val="0"/>
      <w:marBottom w:val="0"/>
      <w:divBdr>
        <w:top w:val="none" w:sz="0" w:space="0" w:color="auto"/>
        <w:left w:val="none" w:sz="0" w:space="0" w:color="auto"/>
        <w:bottom w:val="none" w:sz="0" w:space="0" w:color="auto"/>
        <w:right w:val="none" w:sz="0" w:space="0" w:color="auto"/>
      </w:divBdr>
    </w:div>
    <w:div w:id="18876380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footer" Target="footer1.xml"/><Relationship Id="rId26" Type="http://schemas.openxmlformats.org/officeDocument/2006/relationships/image" Target="media/image10.png"/><Relationship Id="rId39" Type="http://schemas.openxmlformats.org/officeDocument/2006/relationships/image" Target="media/image190.png"/><Relationship Id="rId3" Type="http://schemas.microsoft.com/office/2007/relationships/stylesWithEffects" Target="stylesWithEffects.xml"/><Relationship Id="rId21" Type="http://schemas.openxmlformats.org/officeDocument/2006/relationships/footer" Target="footer3.xml"/><Relationship Id="rId34" Type="http://schemas.openxmlformats.org/officeDocument/2006/relationships/image" Target="media/image13.png"/><Relationship Id="rId42" Type="http://schemas.openxmlformats.org/officeDocument/2006/relationships/image" Target="media/image19.png"/><Relationship Id="rId47" Type="http://schemas.openxmlformats.org/officeDocument/2006/relationships/image" Target="media/image24.jpeg"/><Relationship Id="rId50" Type="http://schemas.openxmlformats.org/officeDocument/2006/relationships/hyperlink" Target="http://www.physics.sfasu.edu/planetarium/shows/mq.html"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http://www.physics.sfasu.edu/planetarium/images/Interior04.jpg" TargetMode="External"/><Relationship Id="rId17" Type="http://schemas.openxmlformats.org/officeDocument/2006/relationships/header" Target="header2.xml"/><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image" Target="media/image18.png"/><Relationship Id="rId46"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12.png"/><Relationship Id="rId41" Type="http://schemas.openxmlformats.org/officeDocument/2006/relationships/image" Target="media/image21.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8.png"/><Relationship Id="rId32" Type="http://schemas.openxmlformats.org/officeDocument/2006/relationships/image" Target="http://www.alchemical.org/astronomy/media/Handouts/protractor.jpg" TargetMode="External"/><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2.jpeg"/><Relationship Id="rId53"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http://robotzeitgeist.com/wp-content/uploads/2010/09/NASACuriosityRover.jpg" TargetMode="External"/><Relationship Id="rId28" Type="http://schemas.openxmlformats.org/officeDocument/2006/relationships/image" Target="http://www.alchemical.org/astronomy/media/Handouts/protractor.jpg" TargetMode="External"/><Relationship Id="rId36" Type="http://schemas.openxmlformats.org/officeDocument/2006/relationships/image" Target="media/image16.png"/><Relationship Id="rId49" Type="http://schemas.openxmlformats.org/officeDocument/2006/relationships/header" Target="header4.xml"/><Relationship Id="rId10" Type="http://schemas.openxmlformats.org/officeDocument/2006/relationships/image" Target="media/image2.png"/><Relationship Id="rId19" Type="http://schemas.openxmlformats.org/officeDocument/2006/relationships/footer" Target="footer2.xml"/><Relationship Id="rId31" Type="http://schemas.openxmlformats.org/officeDocument/2006/relationships/image" Target="media/image13.jpeg"/><Relationship Id="rId44" Type="http://schemas.openxmlformats.org/officeDocument/2006/relationships/image" Target="media/image21.jpeg"/><Relationship Id="rId52" Type="http://schemas.openxmlformats.org/officeDocument/2006/relationships/image" Target="http://www.physics.sfasu.edu/planetarium/images/mq.jpg" TargetMode="External"/><Relationship Id="rId4" Type="http://schemas.openxmlformats.org/officeDocument/2006/relationships/settings" Target="settings.xml"/><Relationship Id="rId9" Type="http://schemas.openxmlformats.org/officeDocument/2006/relationships/image" Target="http://upload.wikimedia.org/wikipedia/commons/thumb/d/d8/NASA_Mars_Rover.jpg/300px-NASA_Mars_Rover.jpg" TargetMode="External"/><Relationship Id="rId14" Type="http://schemas.openxmlformats.org/officeDocument/2006/relationships/image" Target="http://stem.sfasu.edu/stemday/pictures2012/robotics0.jpg" TargetMode="External"/><Relationship Id="rId22" Type="http://schemas.openxmlformats.org/officeDocument/2006/relationships/image" Target="media/image7.jpeg"/><Relationship Id="rId27" Type="http://schemas.openxmlformats.org/officeDocument/2006/relationships/image" Target="media/image11.jpeg"/><Relationship Id="rId35" Type="http://schemas.openxmlformats.org/officeDocument/2006/relationships/image" Target="media/image15.png"/><Relationship Id="rId43" Type="http://schemas.openxmlformats.org/officeDocument/2006/relationships/image" Target="media/image20.jpeg"/><Relationship Id="rId48" Type="http://schemas.openxmlformats.org/officeDocument/2006/relationships/image" Target="media/image25.jpeg"/><Relationship Id="rId8" Type="http://schemas.openxmlformats.org/officeDocument/2006/relationships/image" Target="media/image1.jpeg"/><Relationship Id="rId51" Type="http://schemas.openxmlformats.org/officeDocument/2006/relationships/image" Target="media/image26.jpe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22</Pages>
  <Words>3219</Words>
  <Characters>18349</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21525</CharactersWithSpaces>
  <SharedDoc>false</SharedDoc>
  <HLinks>
    <vt:vector size="18" baseType="variant">
      <vt:variant>
        <vt:i4>2359419</vt:i4>
      </vt:variant>
      <vt:variant>
        <vt:i4>-1</vt:i4>
      </vt:variant>
      <vt:variant>
        <vt:i4>1026</vt:i4>
      </vt:variant>
      <vt:variant>
        <vt:i4>1</vt:i4>
      </vt:variant>
      <vt:variant>
        <vt:lpwstr>http://upload.wikimedia.org/wikipedia/commons/thumb/d/d8/NASA_Mars_Rover.jpg/300px-NASA_Mars_Rover.jpg</vt:lpwstr>
      </vt:variant>
      <vt:variant>
        <vt:lpwstr/>
      </vt:variant>
      <vt:variant>
        <vt:i4>1048583</vt:i4>
      </vt:variant>
      <vt:variant>
        <vt:i4>-1</vt:i4>
      </vt:variant>
      <vt:variant>
        <vt:i4>1035</vt:i4>
      </vt:variant>
      <vt:variant>
        <vt:i4>1</vt:i4>
      </vt:variant>
      <vt:variant>
        <vt:lpwstr>http://stem.sfasu.edu/stemday/pictures2012/robotics0.jpg</vt:lpwstr>
      </vt:variant>
      <vt:variant>
        <vt:lpwstr/>
      </vt:variant>
      <vt:variant>
        <vt:i4>3473471</vt:i4>
      </vt:variant>
      <vt:variant>
        <vt:i4>-1</vt:i4>
      </vt:variant>
      <vt:variant>
        <vt:i4>1036</vt:i4>
      </vt:variant>
      <vt:variant>
        <vt:i4>1</vt:i4>
      </vt:variant>
      <vt:variant>
        <vt:lpwstr>http://www.physics.sfasu.edu/planetarium/images/Interior04.jpg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Bruton, William Dan</dc:creator>
  <cp:lastModifiedBy>Lesa</cp:lastModifiedBy>
  <cp:revision>21</cp:revision>
  <cp:lastPrinted>2012-06-27T01:17:00Z</cp:lastPrinted>
  <dcterms:created xsi:type="dcterms:W3CDTF">2012-06-14T19:00:00Z</dcterms:created>
  <dcterms:modified xsi:type="dcterms:W3CDTF">2012-06-27T01:17:00Z</dcterms:modified>
</cp:coreProperties>
</file>